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2014師大閱讀節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第27屆梁實秋文學獎頒獎典禮暨新書發表會 ／ 出版中心 陳靜儀、周芷綺</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藝友書畫會聯展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大師開講 ／ 林口分館 曾嬿容</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圖書館的小樹 ／ 典閱組 周曉君</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12月主題書展：大學生的綠色必修課 ／ 國文系 林千鈺 科技系 孫文揚</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偵探特質培養社：一眼看穿對方的星空迷情—射手座 ／ 得獎同學 陳曜章</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"9" </w:instrText>
      </w:r>
      <w:r>
        <w:fldChar w:fldCharType="separate"/>
      </w:r>
      <w:r>
        <w:rPr>
          <w:color w:val="0000EE"/>
          <w:u w:val="single" w:color="0000EE"/>
        </w:rPr>
        <w:t>12月開放式課程(OCW)精選推薦—媒體與社會脈動 ／ 系統組 林倩文</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2014師大閱讀節</w:t>
      </w:r>
    </w:p>
    <w:p/>
    <w:p>
      <w:pPr>
        <w:spacing w:before="240" w:after="240"/>
        <w:jc w:val="right"/>
      </w:pPr>
      <w:r>
        <w:t>推廣組 李愛文</w:t>
      </w:r>
    </w:p>
    <w:p>
      <w:pPr>
        <w:spacing w:before="240" w:after="240"/>
      </w:pPr>
      <w:r>
        <w:t>    為配合辦理103年臺灣閱讀節，本校圖書館特別推出「2014師大閱讀節」系列活動，鼓勵全校師生多多利用與接近圖書館的服務與資源，養成閱讀習慣，提升競爭力；並營造歲末年終歡樂氣氛，歡迎全校師生同仁共襄盛舉。</w:t>
      </w:r>
    </w:p>
    <w:p>
      <w:pPr>
        <w:spacing w:before="240" w:after="240"/>
      </w:pPr>
      <w:r>
        <w:t>    本館「2014師大閱讀節」系列活動如下：</w:t>
      </w:r>
    </w:p>
    <w:tbl>
      <w:tblPr>
        <w:tblStyle w:val="default"/>
        <w:jc w:val="center"/>
        <w:tblCellSpacing w:w="15" w:type="dxa"/>
        <w:tblInd w:w="15" w:type="dxa"/>
        <w:tblCellMar>
          <w:top w:w="15" w:type="dxa"/>
          <w:left w:w="15" w:type="dxa"/>
          <w:bottom w:w="15" w:type="dxa"/>
          <w:right w:w="15" w:type="dxa"/>
        </w:tblCellMar>
        <w:tblLook w:val="05E0"/>
      </w:tblPr>
      <w:tblGrid>
        <w:gridCol w:w="717"/>
        <w:gridCol w:w="6640"/>
        <w:gridCol w:w="877"/>
        <w:gridCol w:w="873"/>
        <w:gridCol w:w="328"/>
      </w:tblGrid>
      <w:tr>
        <w:tblPrEx>
          <w:jc w:val="center"/>
          <w:tblCellSpacing w:w="15" w:type="dxa"/>
          <w:tblInd w:w="15" w:type="dxa"/>
          <w:tblCellMar>
            <w:top w:w="15" w:type="dxa"/>
            <w:left w:w="15" w:type="dxa"/>
            <w:bottom w:w="15" w:type="dxa"/>
            <w:right w:w="15" w:type="dxa"/>
          </w:tblCellMar>
          <w:tblLook w:val="05E0"/>
        </w:tblPrEx>
        <w:trPr>
          <w:tblHeader/>
          <w:tblCellSpacing w:w="15" w:type="dxa"/>
          <w:jc w:val="center"/>
        </w:trPr>
        <w:tc>
          <w:tcPr>
            <w:tcW w:w="1000" w:type="pct"/>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活動名稱</w:t>
            </w:r>
          </w:p>
        </w:tc>
        <w:tc>
          <w:tcPr>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活動內容</w:t>
            </w:r>
          </w:p>
        </w:tc>
        <w:tc>
          <w:tcPr>
            <w:tcW w:w="650" w:type="pct"/>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日期</w:t>
            </w:r>
          </w:p>
        </w:tc>
        <w:tc>
          <w:tcPr>
            <w:tcW w:w="650" w:type="pct"/>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地點</w:t>
            </w:r>
          </w:p>
        </w:tc>
        <w:tc>
          <w:tcPr>
            <w:tcW w:w="650" w:type="pct"/>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辦理單位</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主題書展</w:t>
            </w:r>
            <w:r>
              <w:rPr>
                <w:b w:val="0"/>
                <w:bCs w:val="0"/>
                <w:i w:val="0"/>
                <w:iCs w:val="0"/>
                <w:smallCaps w:val="0"/>
                <w:color w:val="000000"/>
              </w:rPr>
              <w:br/>
            </w:r>
            <w:r>
              <w:rPr>
                <w:b w:val="0"/>
                <w:bCs w:val="0"/>
                <w:i w:val="0"/>
                <w:iCs w:val="0"/>
                <w:smallCaps w:val="0"/>
                <w:color w:val="000000"/>
              </w:rPr>
              <w:t>大學生的綠色必修課</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為喚起本校師生的環保意識，本館展出眾多自暖化、能源、綠化、節能等方面討論關於現今地球環境議題的書籍數十冊。</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12月1日至</w:t>
            </w:r>
            <w:r>
              <w:rPr>
                <w:b w:val="0"/>
                <w:bCs w:val="0"/>
                <w:i w:val="0"/>
                <w:iCs w:val="0"/>
                <w:smallCaps w:val="0"/>
                <w:color w:val="000000"/>
              </w:rPr>
              <w:br/>
            </w:r>
            <w:r>
              <w:rPr>
                <w:b w:val="0"/>
                <w:bCs w:val="0"/>
                <w:i w:val="0"/>
                <w:iCs w:val="0"/>
                <w:smallCaps w:val="0"/>
                <w:color w:val="000000"/>
              </w:rPr>
              <w:t>12月10日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一樓大廳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典閱組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restar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w:t>
            </w:r>
            <w:r>
              <w:rPr>
                <w:b w:val="0"/>
                <w:bCs w:val="0"/>
                <w:i w:val="0"/>
                <w:iCs w:val="0"/>
                <w:smallCaps w:val="0"/>
                <w:color w:val="000000"/>
              </w:rPr>
              <w:br/>
            </w:r>
            <w:r>
              <w:rPr>
                <w:b w:val="0"/>
                <w:bCs w:val="0"/>
                <w:i w:val="0"/>
                <w:iCs w:val="0"/>
                <w:smallCaps w:val="0"/>
                <w:color w:val="000000"/>
              </w:rPr>
              <w:t>超級◎◎任務</w:t>
            </w:r>
            <w:r>
              <w:rPr>
                <w:b w:val="0"/>
                <w:bCs w:val="0"/>
                <w:i w:val="0"/>
                <w:iCs w:val="0"/>
                <w:smallCaps w:val="0"/>
                <w:color w:val="000000"/>
              </w:rPr>
              <w:br/>
            </w:r>
            <w:r>
              <w:rPr>
                <w:b w:val="0"/>
                <w:bCs w:val="0"/>
                <w:i w:val="0"/>
                <w:iCs w:val="0"/>
                <w:smallCaps w:val="0"/>
                <w:color w:val="000000"/>
              </w:rPr>
              <w:br/>
            </w:r>
            <w:r>
              <w:rPr>
                <w:b w:val="0"/>
                <w:bCs w:val="0"/>
                <w:i w:val="0"/>
                <w:iCs w:val="0"/>
                <w:smallCaps w:val="0"/>
                <w:color w:val="000000"/>
              </w:rPr>
              <w:t>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為讓讀者熟悉圖書分類，活動期間，讀者先至一樓參考臨時櫃台抽題目，依抽出的書名判斷是屬於分類法的那一類，共有三次機會可以猜，答對者可得到一張「套圈圈遊戲卡」，每人限玩一次。</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12月10日至</w:t>
            </w:r>
            <w:r>
              <w:rPr>
                <w:b w:val="0"/>
                <w:bCs w:val="0"/>
                <w:i w:val="0"/>
                <w:iCs w:val="0"/>
                <w:smallCaps w:val="0"/>
                <w:color w:val="000000"/>
              </w:rPr>
              <w:br/>
            </w:r>
            <w:r>
              <w:rPr>
                <w:b w:val="0"/>
                <w:bCs w:val="0"/>
                <w:i w:val="0"/>
                <w:iCs w:val="0"/>
                <w:smallCaps w:val="0"/>
                <w:color w:val="000000"/>
              </w:rPr>
              <w:t>12月24日</w:t>
            </w:r>
            <w:r>
              <w:rPr>
                <w:b w:val="0"/>
                <w:bCs w:val="0"/>
                <w:i w:val="0"/>
                <w:iCs w:val="0"/>
                <w:smallCaps w:val="0"/>
                <w:color w:val="000000"/>
              </w:rPr>
              <w:br/>
            </w:r>
            <w:r>
              <w:rPr>
                <w:b w:val="0"/>
                <w:bCs w:val="0"/>
                <w:i w:val="0"/>
                <w:iCs w:val="0"/>
                <w:smallCaps w:val="0"/>
                <w:color w:val="000000"/>
              </w:rPr>
              <w:t>13:30</w:t>
            </w:r>
            <w:r>
              <w:rPr>
                <w:b w:val="0"/>
                <w:bCs w:val="0"/>
                <w:i w:val="0"/>
                <w:iCs w:val="0"/>
                <w:smallCaps w:val="0"/>
                <w:color w:val="000000"/>
              </w:rPr>
              <w:br/>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圖書館一樓參考臨時櫃台</w:t>
            </w:r>
          </w:p>
        </w:tc>
        <w:tc>
          <w:tcPr>
            <w:vMerge w:val="restar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歲末同歡會當天，讀者憑「套圈圈遊戲卡」領取圈圈，站在指定位置套圈圈，依套中的物品決定獲得的禮物，都沒套中的讀者可得到安慰奬一份。</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12月24日</w:t>
            </w:r>
            <w:r>
              <w:rPr>
                <w:b w:val="0"/>
                <w:bCs w:val="0"/>
                <w:i w:val="0"/>
                <w:iCs w:val="0"/>
                <w:smallCaps w:val="0"/>
                <w:color w:val="000000"/>
              </w:rPr>
              <w:br/>
            </w:r>
            <w:r>
              <w:rPr>
                <w:b w:val="0"/>
                <w:bCs w:val="0"/>
                <w:i w:val="0"/>
                <w:iCs w:val="0"/>
                <w:smallCaps w:val="0"/>
                <w:color w:val="000000"/>
              </w:rPr>
              <w:t>12:20-13:30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正門外廣場</w:t>
            </w:r>
          </w:p>
        </w:tc>
        <w:tc>
          <w:tcPr>
            <w:vMerge/>
            <w:vAlign w:val="center"/>
          </w:tcPr>
          <w:p>
            <w:pP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名家推薦</w:t>
            </w:r>
            <w:r>
              <w:rPr>
                <w:b w:val="0"/>
                <w:bCs w:val="0"/>
                <w:i w:val="0"/>
                <w:iCs w:val="0"/>
                <w:smallCaps w:val="0"/>
                <w:color w:val="000000"/>
              </w:rPr>
              <w:br/>
            </w:r>
            <w:r>
              <w:rPr>
                <w:b w:val="0"/>
                <w:bCs w:val="0"/>
                <w:i w:val="0"/>
                <w:iCs w:val="0"/>
                <w:smallCaps w:val="0"/>
                <w:color w:val="000000"/>
              </w:rPr>
              <w:t>百大好書展</w:t>
            </w:r>
            <w:r>
              <w:rPr>
                <w:b w:val="0"/>
                <w:bCs w:val="0"/>
                <w:i w:val="0"/>
                <w:iCs w:val="0"/>
                <w:smallCaps w:val="0"/>
                <w:color w:val="000000"/>
              </w:rPr>
              <w:br/>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為提升全民閱讀深度並推廣好書，展出由各界賢達人士推薦的百大好書，內容多元，包含史地、藝術、自然科學、哲學、商業、教育及心靈勵志等優良圖書。</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12月11日至</w:t>
            </w:r>
            <w:r>
              <w:rPr>
                <w:b w:val="0"/>
                <w:bCs w:val="0"/>
                <w:i w:val="0"/>
                <w:iCs w:val="0"/>
                <w:smallCaps w:val="0"/>
                <w:color w:val="000000"/>
              </w:rPr>
              <w:br/>
            </w:r>
            <w:r>
              <w:rPr>
                <w:b w:val="0"/>
                <w:bCs w:val="0"/>
                <w:i w:val="0"/>
                <w:iCs w:val="0"/>
                <w:smallCaps w:val="0"/>
                <w:color w:val="000000"/>
              </w:rPr>
              <w:t>12月30日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一樓大廳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2014</w:t>
            </w:r>
            <w:r>
              <w:rPr>
                <w:b w:val="0"/>
                <w:bCs w:val="0"/>
                <w:i w:val="0"/>
                <w:iCs w:val="0"/>
                <w:smallCaps w:val="0"/>
                <w:color w:val="000000"/>
              </w:rPr>
              <w:br/>
            </w:r>
            <w:r>
              <w:rPr>
                <w:b w:val="0"/>
                <w:bCs w:val="0"/>
                <w:i w:val="0"/>
                <w:iCs w:val="0"/>
                <w:smallCaps w:val="0"/>
                <w:color w:val="000000"/>
              </w:rPr>
              <w:t>圖書採購節</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邀請同學至誠品書店選書作為圖書館館藏，一人可選10本，挑書者可優先借閱。藉此活動豐富館藏內容，並貼近同學需求。</w:t>
            </w:r>
            <w:r>
              <w:rPr>
                <w:b w:val="0"/>
                <w:bCs w:val="0"/>
                <w:i w:val="0"/>
                <w:iCs w:val="0"/>
                <w:smallCaps w:val="0"/>
                <w:color w:val="000000"/>
              </w:rPr>
              <w:br/>
            </w:r>
            <w:r>
              <w:rPr>
                <w:b w:val="0"/>
                <w:bCs w:val="0"/>
                <w:i w:val="0"/>
                <w:iCs w:val="0"/>
                <w:smallCaps w:val="0"/>
                <w:color w:val="000000"/>
              </w:rPr>
              <w:t>參加對象：本校各系所同學60名。</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12月12日13:30-16:30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誠品信義</w:t>
            </w:r>
            <w:r>
              <w:rPr>
                <w:b w:val="0"/>
                <w:bCs w:val="0"/>
                <w:i w:val="0"/>
                <w:iCs w:val="0"/>
                <w:smallCaps w:val="0"/>
                <w:color w:val="000000"/>
              </w:rPr>
              <w:br/>
            </w:r>
            <w:r>
              <w:rPr>
                <w:b w:val="0"/>
                <w:bCs w:val="0"/>
                <w:i w:val="0"/>
                <w:iCs w:val="0"/>
                <w:smallCaps w:val="0"/>
                <w:color w:val="000000"/>
              </w:rPr>
              <w:t>旗艦店 </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公館分館</w:t>
            </w:r>
            <w:r>
              <w:rPr>
                <w:b w:val="0"/>
                <w:bCs w:val="0"/>
                <w:i w:val="0"/>
                <w:iCs w:val="0"/>
                <w:smallCaps w:val="0"/>
                <w:color w:val="000000"/>
              </w:rPr>
              <w:br/>
            </w:r>
            <w:r>
              <w:rPr>
                <w:b w:val="0"/>
                <w:bCs w:val="0"/>
                <w:i w:val="0"/>
                <w:iCs w:val="0"/>
                <w:smallCaps w:val="0"/>
                <w:color w:val="000000"/>
              </w:rPr>
              <w:t>採編組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藝友書畫會聯展</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邀請藝友書畫會共12位會員，聯合展出書畫作品約35幅。</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12月18日至</w:t>
            </w:r>
            <w:r>
              <w:rPr>
                <w:b w:val="0"/>
                <w:bCs w:val="0"/>
                <w:i w:val="0"/>
                <w:iCs w:val="0"/>
                <w:smallCaps w:val="0"/>
                <w:color w:val="000000"/>
              </w:rPr>
              <w:br/>
            </w:r>
            <w:r>
              <w:rPr>
                <w:b w:val="0"/>
                <w:bCs w:val="0"/>
                <w:i w:val="0"/>
                <w:iCs w:val="0"/>
                <w:smallCaps w:val="0"/>
                <w:color w:val="000000"/>
              </w:rPr>
              <w:t>12月30日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一樓大廳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2014</w:t>
            </w:r>
            <w:r>
              <w:rPr>
                <w:b w:val="0"/>
                <w:bCs w:val="0"/>
                <w:i w:val="0"/>
                <w:iCs w:val="0"/>
                <w:smallCaps w:val="0"/>
                <w:color w:val="000000"/>
              </w:rPr>
              <w:br/>
            </w:r>
            <w:r>
              <w:rPr>
                <w:b w:val="0"/>
                <w:bCs w:val="0"/>
                <w:i w:val="0"/>
                <w:iCs w:val="0"/>
                <w:smallCaps w:val="0"/>
                <w:color w:val="000000"/>
              </w:rPr>
              <w:t>圖書館歲末同歡會</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 圖書借閱王頒獎</w:t>
            </w:r>
            <w:r>
              <w:rPr>
                <w:b w:val="0"/>
                <w:bCs w:val="0"/>
                <w:i w:val="0"/>
                <w:iCs w:val="0"/>
                <w:smallCaps w:val="0"/>
                <w:color w:val="000000"/>
              </w:rPr>
              <w:br/>
            </w:r>
            <w:r>
              <w:rPr>
                <w:b w:val="0"/>
                <w:bCs w:val="0"/>
                <w:i w:val="0"/>
                <w:iCs w:val="0"/>
                <w:smallCaps w:val="0"/>
                <w:color w:val="000000"/>
              </w:rPr>
              <w:t>2. 電子書借閱王頒獎。</w:t>
            </w:r>
            <w:r>
              <w:rPr>
                <w:b w:val="0"/>
                <w:bCs w:val="0"/>
                <w:i w:val="0"/>
                <w:iCs w:val="0"/>
                <w:smallCaps w:val="0"/>
                <w:color w:val="000000"/>
              </w:rPr>
              <w:br/>
            </w:r>
            <w:r>
              <w:rPr>
                <w:b w:val="0"/>
                <w:bCs w:val="0"/>
                <w:i w:val="0"/>
                <w:iCs w:val="0"/>
                <w:smallCaps w:val="0"/>
                <w:color w:val="000000"/>
              </w:rPr>
              <w:t>3. 2014師大T-Shirt創意設計競賽頒獎。</w:t>
            </w:r>
            <w:r>
              <w:rPr>
                <w:b w:val="0"/>
                <w:bCs w:val="0"/>
                <w:i w:val="0"/>
                <w:iCs w:val="0"/>
                <w:smallCaps w:val="0"/>
                <w:color w:val="000000"/>
              </w:rPr>
              <w:br/>
            </w:r>
            <w:r>
              <w:rPr>
                <w:b w:val="0"/>
                <w:bCs w:val="0"/>
                <w:i w:val="0"/>
                <w:iCs w:val="0"/>
                <w:smallCaps w:val="0"/>
                <w:color w:val="000000"/>
              </w:rPr>
              <w:t>4. 大一新生比賽中頒獎。</w:t>
            </w:r>
            <w:r>
              <w:rPr>
                <w:b w:val="0"/>
                <w:bCs w:val="0"/>
                <w:i w:val="0"/>
                <w:iCs w:val="0"/>
                <w:smallCaps w:val="0"/>
                <w:color w:val="000000"/>
              </w:rPr>
              <w:br/>
            </w:r>
            <w:r>
              <w:rPr>
                <w:b w:val="0"/>
                <w:bCs w:val="0"/>
                <w:i w:val="0"/>
                <w:iCs w:val="0"/>
                <w:smallCaps w:val="0"/>
                <w:color w:val="000000"/>
              </w:rPr>
              <w:t>5. 愛在漂書裡。  </w:t>
            </w:r>
            <w:r>
              <w:rPr>
                <w:b w:val="0"/>
                <w:bCs w:val="0"/>
                <w:i w:val="0"/>
                <w:iCs w:val="0"/>
                <w:smallCaps w:val="0"/>
                <w:color w:val="000000"/>
              </w:rPr>
              <w:br/>
            </w:r>
            <w:r>
              <w:rPr>
                <w:b w:val="0"/>
                <w:bCs w:val="0"/>
                <w:i w:val="0"/>
                <w:iCs w:val="0"/>
                <w:smallCaps w:val="0"/>
                <w:color w:val="000000"/>
              </w:rPr>
              <w:t>6. 圖書館超級◎◎任務。</w:t>
            </w:r>
            <w:r>
              <w:rPr>
                <w:b w:val="0"/>
                <w:bCs w:val="0"/>
                <w:i w:val="0"/>
                <w:iCs w:val="0"/>
                <w:smallCaps w:val="0"/>
                <w:color w:val="000000"/>
              </w:rPr>
              <w:br/>
            </w:r>
            <w:r>
              <w:rPr>
                <w:b w:val="0"/>
                <w:bCs w:val="0"/>
                <w:i w:val="0"/>
                <w:iCs w:val="0"/>
                <w:smallCaps w:val="0"/>
                <w:color w:val="000000"/>
              </w:rPr>
              <w:t>7. 臉書粉絲同樂會。</w:t>
            </w:r>
            <w:r>
              <w:rPr>
                <w:b w:val="0"/>
                <w:bCs w:val="0"/>
                <w:i w:val="0"/>
                <w:iCs w:val="0"/>
                <w:smallCaps w:val="0"/>
                <w:color w:val="000000"/>
              </w:rPr>
              <w:br/>
            </w:r>
            <w:r>
              <w:rPr>
                <w:b w:val="0"/>
                <w:bCs w:val="0"/>
                <w:i w:val="0"/>
                <w:iCs w:val="0"/>
                <w:smallCaps w:val="0"/>
                <w:color w:val="000000"/>
              </w:rPr>
              <w:t>8. 書畫大師現場揮毫。</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12月24日</w:t>
            </w:r>
            <w:r>
              <w:rPr>
                <w:b w:val="0"/>
                <w:bCs w:val="0"/>
                <w:i w:val="0"/>
                <w:iCs w:val="0"/>
                <w:smallCaps w:val="0"/>
                <w:color w:val="000000"/>
              </w:rPr>
              <w:br/>
            </w:r>
            <w:r>
              <w:rPr>
                <w:b w:val="0"/>
                <w:bCs w:val="0"/>
                <w:i w:val="0"/>
                <w:iCs w:val="0"/>
                <w:smallCaps w:val="0"/>
                <w:color w:val="000000"/>
              </w:rPr>
              <w:t>12:00-13:30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正門外廣場</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w:t>
            </w:r>
            <w:r>
              <w:rPr>
                <w:b w:val="0"/>
                <w:bCs w:val="0"/>
                <w:i w:val="0"/>
                <w:iCs w:val="0"/>
                <w:smallCaps w:val="0"/>
                <w:color w:val="000000"/>
              </w:rPr>
              <w:br/>
            </w:r>
            <w:r>
              <w:rPr>
                <w:b w:val="0"/>
                <w:bCs w:val="0"/>
                <w:i w:val="0"/>
                <w:iCs w:val="0"/>
                <w:smallCaps w:val="0"/>
                <w:color w:val="000000"/>
              </w:rPr>
              <w:t>典閱組 </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臉書粉絲同樂會</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歡慶總館臉書粉絲人數破6000，只要是總館臉書的粉絲，就可以來圖書館大門口抽紅包拿禮物。</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12月24日</w:t>
            </w:r>
            <w:r>
              <w:rPr>
                <w:b w:val="0"/>
                <w:bCs w:val="0"/>
                <w:i w:val="0"/>
                <w:iCs w:val="0"/>
                <w:smallCaps w:val="0"/>
                <w:color w:val="000000"/>
              </w:rPr>
              <w:br/>
            </w:r>
            <w:r>
              <w:rPr>
                <w:b w:val="0"/>
                <w:bCs w:val="0"/>
                <w:i w:val="0"/>
                <w:iCs w:val="0"/>
                <w:smallCaps w:val="0"/>
                <w:color w:val="000000"/>
              </w:rPr>
              <w:t>12:20-13:30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總圖書館</w:t>
            </w:r>
            <w:r>
              <w:rPr>
                <w:b w:val="0"/>
                <w:bCs w:val="0"/>
                <w:i w:val="0"/>
                <w:iCs w:val="0"/>
                <w:smallCaps w:val="0"/>
                <w:color w:val="000000"/>
              </w:rPr>
              <w:br/>
            </w:r>
            <w:r>
              <w:rPr>
                <w:b w:val="0"/>
                <w:bCs w:val="0"/>
                <w:i w:val="0"/>
                <w:iCs w:val="0"/>
                <w:smallCaps w:val="0"/>
                <w:color w:val="000000"/>
              </w:rPr>
              <w:t>正門外廣場</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推廣組</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年末感謝</w:t>
            </w:r>
            <w:r>
              <w:rPr>
                <w:b w:val="0"/>
                <w:bCs w:val="0"/>
                <w:i w:val="0"/>
                <w:iCs w:val="0"/>
                <w:smallCaps w:val="0"/>
                <w:color w:val="000000"/>
              </w:rPr>
              <w:br/>
            </w:r>
            <w:r>
              <w:rPr>
                <w:b w:val="0"/>
                <w:bCs w:val="0"/>
                <w:i w:val="0"/>
                <w:iCs w:val="0"/>
                <w:smallCaps w:val="0"/>
                <w:color w:val="000000"/>
              </w:rPr>
              <w:t>互送好禮</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兩人成行、三人成行、多人成行，結帳時當面互送，憑證價再折扣。讓身邊的人心再暖一點。</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12月15日至</w:t>
            </w:r>
            <w:r>
              <w:rPr>
                <w:b w:val="0"/>
                <w:bCs w:val="0"/>
                <w:i w:val="0"/>
                <w:iCs w:val="0"/>
                <w:smallCaps w:val="0"/>
                <w:color w:val="000000"/>
              </w:rPr>
              <w:br/>
            </w:r>
            <w:r>
              <w:rPr>
                <w:b w:val="0"/>
                <w:bCs w:val="0"/>
                <w:i w:val="0"/>
                <w:iCs w:val="0"/>
                <w:smallCaps w:val="0"/>
                <w:color w:val="000000"/>
              </w:rPr>
              <w:t>12月31日</w:t>
            </w:r>
            <w:r>
              <w:rPr>
                <w:b w:val="0"/>
                <w:bCs w:val="0"/>
                <w:i w:val="0"/>
                <w:iCs w:val="0"/>
                <w:smallCaps w:val="0"/>
                <w:color w:val="000000"/>
              </w:rPr>
              <w:br/>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圖書館禮品區文薈廳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出版中心</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主題書展</w:t>
            </w:r>
            <w:r>
              <w:rPr>
                <w:b w:val="0"/>
                <w:bCs w:val="0"/>
                <w:i w:val="0"/>
                <w:iCs w:val="0"/>
                <w:smallCaps w:val="0"/>
                <w:color w:val="000000"/>
              </w:rPr>
              <w:br/>
            </w:r>
            <w:r>
              <w:rPr>
                <w:b w:val="0"/>
                <w:bCs w:val="0"/>
                <w:i w:val="0"/>
                <w:iCs w:val="0"/>
                <w:smallCaps w:val="0"/>
                <w:color w:val="000000"/>
              </w:rPr>
              <w:t>用繪本溫暖你心</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利用繪本的童趣，讓人從中學習，也開展閱讀的喜悅。</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12月8日至</w:t>
            </w:r>
            <w:r>
              <w:rPr>
                <w:b w:val="0"/>
                <w:bCs w:val="0"/>
                <w:i w:val="0"/>
                <w:iCs w:val="0"/>
                <w:smallCaps w:val="0"/>
                <w:color w:val="000000"/>
              </w:rPr>
              <w:br/>
            </w:r>
            <w:r>
              <w:rPr>
                <w:b w:val="0"/>
                <w:bCs w:val="0"/>
                <w:i w:val="0"/>
                <w:iCs w:val="0"/>
                <w:smallCaps w:val="0"/>
                <w:color w:val="000000"/>
              </w:rPr>
              <w:t>1月15日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r>
              <w:rPr>
                <w:b w:val="0"/>
                <w:bCs w:val="0"/>
                <w:i w:val="0"/>
                <w:iCs w:val="0"/>
                <w:smallCaps w:val="0"/>
                <w:color w:val="000000"/>
              </w:rPr>
              <w:br/>
            </w:r>
            <w:r>
              <w:rPr>
                <w:b w:val="0"/>
                <w:bCs w:val="0"/>
                <w:i w:val="0"/>
                <w:iCs w:val="0"/>
                <w:smallCaps w:val="0"/>
                <w:color w:val="000000"/>
              </w:rPr>
              <w:t>一樓大廳</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大師開講</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專題演講：地理人看世界</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12月18日</w:t>
            </w:r>
            <w:r>
              <w:rPr>
                <w:b w:val="0"/>
                <w:bCs w:val="0"/>
                <w:i w:val="0"/>
                <w:iCs w:val="0"/>
                <w:smallCaps w:val="0"/>
                <w:color w:val="000000"/>
              </w:rPr>
              <w:br/>
            </w:r>
            <w:r>
              <w:rPr>
                <w:b w:val="0"/>
                <w:bCs w:val="0"/>
                <w:i w:val="0"/>
                <w:iCs w:val="0"/>
                <w:smallCaps w:val="0"/>
                <w:color w:val="000000"/>
              </w:rPr>
              <w:t>18:00-20:00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r>
              <w:rPr>
                <w:b w:val="0"/>
                <w:bCs w:val="0"/>
                <w:i w:val="0"/>
                <w:iCs w:val="0"/>
                <w:smallCaps w:val="0"/>
                <w:color w:val="000000"/>
              </w:rPr>
              <w:br/>
            </w:r>
            <w:r>
              <w:rPr>
                <w:b w:val="0"/>
                <w:bCs w:val="0"/>
                <w:i w:val="0"/>
                <w:iCs w:val="0"/>
                <w:smallCaps w:val="0"/>
                <w:color w:val="000000"/>
              </w:rPr>
              <w:t>三樓放映室</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電影欣賞</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播放影片－失戀33天、巴黎奇緣。</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12月11日</w:t>
            </w:r>
            <w:r>
              <w:rPr>
                <w:b w:val="0"/>
                <w:bCs w:val="0"/>
                <w:i w:val="0"/>
                <w:iCs w:val="0"/>
                <w:smallCaps w:val="0"/>
                <w:color w:val="000000"/>
              </w:rPr>
              <w:br/>
            </w:r>
            <w:r>
              <w:rPr>
                <w:b w:val="0"/>
                <w:bCs w:val="0"/>
                <w:i w:val="0"/>
                <w:iCs w:val="0"/>
                <w:smallCaps w:val="0"/>
                <w:color w:val="000000"/>
              </w:rPr>
              <w:t>12月25日</w:t>
            </w:r>
            <w:r>
              <w:rPr>
                <w:b w:val="0"/>
                <w:bCs w:val="0"/>
                <w:i w:val="0"/>
                <w:iCs w:val="0"/>
                <w:smallCaps w:val="0"/>
                <w:color w:val="000000"/>
              </w:rPr>
              <w:br/>
            </w:r>
            <w:r>
              <w:rPr>
                <w:b w:val="0"/>
                <w:bCs w:val="0"/>
                <w:i w:val="0"/>
                <w:iCs w:val="0"/>
                <w:smallCaps w:val="0"/>
                <w:color w:val="000000"/>
              </w:rPr>
              <w:t>18:00-20:00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r>
              <w:rPr>
                <w:b w:val="0"/>
                <w:bCs w:val="0"/>
                <w:i w:val="0"/>
                <w:iCs w:val="0"/>
                <w:smallCaps w:val="0"/>
                <w:color w:val="000000"/>
              </w:rPr>
              <w:br/>
            </w:r>
            <w:r>
              <w:rPr>
                <w:b w:val="0"/>
                <w:bCs w:val="0"/>
                <w:i w:val="0"/>
                <w:iCs w:val="0"/>
                <w:smallCaps w:val="0"/>
                <w:color w:val="000000"/>
              </w:rPr>
              <w:t>三樓放映室</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xml:space="preserve">「Fun Reading! </w:t>
            </w:r>
            <w:r>
              <w:rPr>
                <w:b w:val="0"/>
                <w:bCs w:val="0"/>
                <w:i w:val="0"/>
                <w:iCs w:val="0"/>
                <w:smallCaps w:val="0"/>
                <w:color w:val="000000"/>
              </w:rPr>
              <w:br/>
            </w:r>
            <w:r>
              <w:rPr>
                <w:b w:val="0"/>
                <w:bCs w:val="0"/>
                <w:i w:val="0"/>
                <w:iCs w:val="0"/>
                <w:smallCaps w:val="0"/>
                <w:color w:val="000000"/>
              </w:rPr>
              <w:t>愈讀愈有趣！」</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利用闖關遊戲的方式，有七個關卡，同學每完成一關卡之指定任務，即可在闖關卡中蓋一章，集滿六個，可獲得精美禮物乙份，一人限領取一次。</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12月8日至</w:t>
            </w:r>
            <w:r>
              <w:rPr>
                <w:b w:val="0"/>
                <w:bCs w:val="0"/>
                <w:i w:val="0"/>
                <w:iCs w:val="0"/>
                <w:smallCaps w:val="0"/>
                <w:color w:val="000000"/>
              </w:rPr>
              <w:br/>
            </w:r>
            <w:r>
              <w:rPr>
                <w:b w:val="0"/>
                <w:bCs w:val="0"/>
                <w:i w:val="0"/>
                <w:iCs w:val="0"/>
                <w:smallCaps w:val="0"/>
                <w:color w:val="000000"/>
              </w:rPr>
              <w:t>12月29日</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林口分館</w:t>
            </w:r>
          </w:p>
        </w:tc>
      </w:tr>
    </w:tbl>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第27屆梁實秋文學獎頒獎典禮暨新書發表會</w:t>
      </w:r>
    </w:p>
    <w:p/>
    <w:p>
      <w:pPr>
        <w:spacing w:before="240" w:after="240"/>
        <w:jc w:val="right"/>
      </w:pPr>
      <w:r>
        <w:t>出版中心 陳靜儀、周芷綺</w:t>
      </w:r>
    </w:p>
    <w:p>
      <w:pPr>
        <w:spacing w:before="240" w:after="240"/>
      </w:pPr>
      <w:r>
        <w:t>    由文化部贊助，國立臺灣師範大學主辦的梁實秋文學獎是為紀念文學大師梁實秋先生對散文及翻譯之貢獻，鼓勵散文創作，發掘翻譯人才，迄今已舉辦27屆。</w:t>
      </w:r>
    </w:p>
    <w:p>
      <w:pPr>
        <w:spacing w:before="240" w:after="240"/>
      </w:pPr>
      <w:r>
        <w:t>    梁實秋先生在臺師大共計17年，一面教學、一面擔任行政工作，同時持續翻譯與創作不懈，毅力驚人。擔任本屆評審團榮譽主席的余光中先生寫過多篇文章談論梁先生其人其文，對此獎的參與，可說最為支持有力，也最為動人。梁先生、余先生二位都是文壇大師，貢獻與影響既深且遠。</w:t>
      </w:r>
    </w:p>
    <w:p>
      <w:pPr>
        <w:spacing w:before="240" w:after="240"/>
      </w:pPr>
      <w:r>
        <w:t>    第27屆梁實秋文學獎徵選散文和翻譯詩文類，作品來自全球各地華人，足見文學創作力量無遠弗屆。經過評審的嚴謹討論後，共選出12名得獎者。本屆梁實秋文學獎散文創作類由張簡士湋獲得文化部優等獎，翻譯類譯文組文化部優等獎由溫丹萍獲得，譯詩組文化部優等獎則由鄭愉蓁獲得。</w:t>
      </w:r>
    </w:p>
    <w:p>
      <w:pPr>
        <w:spacing w:before="240" w:after="240"/>
      </w:pPr>
      <w:r>
        <w:t>    本屆頒獎典禮謹訂於12月20日（星期六）上午9時假梁實秋位於雲和街11號的故居舉辦，此外，第27屆梁實秋文學獎得獎作品集，也將於頒獎典禮當日新書發表，歡迎愛好文學人士踴躍參與共襄盛舉。</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藝友書畫會聯展</w:t>
      </w:r>
    </w:p>
    <w:p/>
    <w:p>
      <w:pPr>
        <w:spacing w:before="240" w:after="240"/>
        <w:jc w:val="right"/>
      </w:pPr>
      <w:r>
        <w:t>推廣組 李愛文</w:t>
      </w:r>
    </w:p>
    <w:p>
      <w:pPr>
        <w:spacing w:before="240" w:after="240"/>
      </w:pPr>
      <w:r>
        <w:t>    「藝友書畫會」於民國88年由本校美術系主任顧炳星教授發起組成，以書畫會友，希望與藝術同好共融各方創意，相互切磋、彼此觀摩，藉以擴展創作領域，提昇理念。目前藝友書畫會共有12位會員，各有擅專及特質。</w:t>
      </w:r>
    </w:p>
    <w:p>
      <w:pPr>
        <w:spacing w:before="240" w:after="240"/>
      </w:pPr>
      <w:r>
        <w:t>    畫會平均每年有一次創作聯展，均在國內外知名大學藝術中心及公私立藝術機構、社教機構之藝廊展出。民國97年曾應邀兩岸校際藝術文化交流與哈爾濱師大做文化交流展、民國98年應邀參加紐約中華民國文化中心之展出、民國99年應上海世界博覽會邀請配合世博會參加兩岸藝術聯展、民國101年於臺北上古藝術中心推出竹林七賢聯展、民國102年參加於江西舉行的贛台書畫交流展…等，皆獲得熱烈迴嚮與好評。</w:t>
      </w:r>
    </w:p>
    <w:p>
      <w:pPr>
        <w:spacing w:before="240" w:after="240"/>
      </w:pPr>
      <w:r>
        <w:t>    「藝友書畫會」將於今年12月18日至12月30日，於在本校總圖書館一樓大廳推出創會15週年聯展，屆時將展出三十餘幅作品，參展作品有國畫、水彩、油畫等等，竭誠歡迎全校師生踴躍參加本館歲末年終最後一檔精采的藝術饗宴。</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大師開講</w:t>
      </w:r>
    </w:p>
    <w:p/>
    <w:p>
      <w:pPr>
        <w:spacing w:before="240" w:after="240"/>
        <w:jc w:val="right"/>
      </w:pPr>
      <w:r>
        <w:t>林口分館 曾嬿容</w:t>
      </w:r>
    </w:p>
    <w:p>
      <w:pPr>
        <w:spacing w:before="240" w:after="240"/>
      </w:pPr>
      <w:r>
        <w:t>    針對同學的閱讀效能不足，僅知應付考試，忘卻考試後的學習，因此圖書館特邀請僑先部數學科張飛黃老師、地理科高麗珍老師、國文科吳婉綺老師、校本部英語系曾俊傑老師為同學開講，讓同學了解這些科目除了考試外，還有什麼樣的生活學習？</w:t>
      </w:r>
    </w:p>
    <w:p>
      <w:pPr>
        <w:spacing w:before="240" w:after="240"/>
      </w:pPr>
      <w:r>
        <w:t>    第一場已在11/20舉行，由張飛黃老師講述「我與數學的邂逅」；第二場將於12/18進行，由高麗珍老師講述「地理人看世界」，其他二場將於下學期舉行，歡迎大家一起來聆聽。</w:t>
      </w:r>
    </w:p>
    <w:tbl>
      <w:tblPr>
        <w:tblCellSpacing w:w="15" w:type="dxa"/>
        <w:tblInd w:w="15" w:type="dxa"/>
        <w:tblCellMar>
          <w:top w:w="15" w:type="dxa"/>
          <w:left w:w="15" w:type="dxa"/>
          <w:bottom w:w="15" w:type="dxa"/>
          <w:right w:w="15" w:type="dxa"/>
        </w:tblCellMar>
      </w:tblPr>
      <w:tblGrid>
        <w:gridCol w:w="35"/>
        <w:gridCol w:w="35"/>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圖書館的小樹</w:t>
      </w:r>
    </w:p>
    <w:p/>
    <w:p>
      <w:pPr>
        <w:spacing w:before="240" w:after="240"/>
        <w:jc w:val="right"/>
      </w:pPr>
      <w:r>
        <w:t>典閱組 周曉君</w:t>
      </w:r>
    </w:p>
    <w:p>
      <w:pPr>
        <w:spacing w:before="240" w:after="240"/>
      </w:pPr>
      <w:r>
        <w:t>    經常進出圖書館的大家，是否有留意到門口旁邊長出了一棵小樹呢？那就是圖書館的「讚美樹」了！</w:t>
      </w:r>
    </w:p>
    <w:p>
      <w:pPr>
        <w:spacing w:before="240" w:after="240"/>
      </w:pPr>
      <w:r>
        <w:t>    讚美與感激的說話有時會不好意思說出口，所以我們就特地為大家準備了一棵讚美樹，讓大家可以在這裡用紙筆寫下自己的心意。如果大家對圖書館的人、事或物感到滿意，又不知道該怎麼表達的話，不妨在這裡種上讚美的果實吧！你們所給的支持與鼓勵，都會使圖書館做得更好、更用心的為大家服務。</w:t>
      </w:r>
    </w:p>
    <w:p>
      <w:pPr>
        <w:spacing w:before="240" w:after="240"/>
      </w:pPr>
      <w:r>
        <w:t>    雖然冬天要來了，但還是希望樹上仍能有茂密的葉子。所以當下次看到館員親切的為同學服務、看到各樓層阿姨叔叔勤勞的幫圖書上架、或是對圖書館舉辦的活動感到滿意，想要感謝卻又不知道該怎麼說出口的時候，請不要藏起你們的心意，來到圖書館大門旁邊，拿起紙筆，為小小的讚美樹添加更多的葉子與果實吧！</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12月主題書展：大學生的綠色必修課</w:t>
      </w:r>
    </w:p>
    <w:p/>
    <w:p>
      <w:pPr>
        <w:spacing w:before="240" w:after="240"/>
        <w:jc w:val="right"/>
      </w:pPr>
      <w:r>
        <w:t>國文系 林千鈺 科技系 孫文揚</w:t>
      </w:r>
    </w:p>
    <w:p>
      <w:pPr>
        <w:spacing w:before="240" w:after="240"/>
      </w:pPr>
      <w:r>
        <w:t>    全球暖化造成氣候變遷，北極熊正面臨越來越惡劣的生存環境；石油、天然氣等能源的儲藏量正逐漸耗盡；熱帶雨林的樹木被大量開採，森林銳減；開冷氣、隨手關電、使用環保袋，從小事來實行節能減碳；核能發電成本相對較低且供電穩定性高，但輻射和核廢料的問題仍有待解決……有關這些環境保護的議題，你我都多多少少聽過，但是或許我們都只有一知半解，而不是真的瞭解。</w:t>
      </w:r>
    </w:p>
    <w:p>
      <w:pPr>
        <w:spacing w:before="240" w:after="240"/>
      </w:pPr>
      <w:r>
        <w:t>    你我都明白應該為這顆漸漸不再如從前一樣美麗的藍色星球做些什麼，要我們每人都深入環境科學領域研究也許太艱難，但我們都能從改變自己的行為做起。我們該如何行動？或者是做得更多呢？你想知道從醒來、晨浴、早餐、洗衣、買東西、運動、晚餐到睡覺，一日24小時每刻鐘，都能採取的環保行動是什麼嗎？那你就該閱讀《Eco life 24h居家環保指南》；你知道符合臺灣濕熱氣候的零碳綠建築是如何以愛與熱忱打造出的嗎？那你就該讀《綠色魔法學校：傻瓜兵團打造零碳綠建築》；想進一步瞭解全球暖化的議題嗎？那你可以閱讀「暖化戰爭」系列三部曲；自日本福島核電廠輻射外洩後，至今爭議不斷的核能問題，眾人都主張儘快放棄核能，那麼我們要用什麼發電？我們的車子要用什麼能源？那你可以參考《不要核能，那我們用什麼？：全球能源發展現狀與台灣的潛在商機》一書。</w:t>
      </w:r>
    </w:p>
    <w:p>
      <w:pPr>
        <w:spacing w:before="240" w:after="240"/>
      </w:pPr>
      <w:r>
        <w:t>    此次圖書館的主題書展以「大學生的綠色必修課」為主旨，從館藏中挑選出眾多自暖化、能源、綠化、節能等等方面討論關於現今地球環境議題的書籍，如果你有興趣，歡迎前往圖書館主題書展一觀！</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偵探特質培養社：一眼看穿對方的星空迷情—射手座</w:t>
      </w:r>
    </w:p>
    <w:p/>
    <w:p>
      <w:pPr>
        <w:spacing w:before="240" w:after="240"/>
        <w:jc w:val="right"/>
      </w:pPr>
      <w:r>
        <w:t>得獎同學 陳曜章</w:t>
      </w:r>
    </w:p>
    <w:p>
      <w:pPr>
        <w:spacing w:before="240" w:after="240"/>
      </w:pPr>
      <w:r>
        <w:t>    本館11月舉辦電子資源月，邀請讀者從本館採購之電子書中挑選與自己星座最適合讀的書，各星座參與的讀者非常踴躍，我們也從各星座中精選一位讀者推薦的書，將依星座時節，依序刊登在本館電子報以及臉書上，首先登場的是：</w:t>
      </w:r>
    </w:p>
    <w:p>
      <w:pPr>
        <w:spacing w:before="240" w:after="240"/>
      </w:pPr>
      <w:r>
        <w:t>射手座 (11/22~12/20)</w:t>
      </w:r>
      <w:r>
        <w:br/>
      </w:r>
      <w:r>
        <w:t>自信勇敢、喜歡挑戰且樂觀、熱情、睿智、喜歡追求學問</w:t>
      </w:r>
    </w:p>
    <w:p>
      <w:pPr>
        <w:spacing w:before="240" w:after="240"/>
      </w:pPr>
      <w:r>
        <w:t>推薦書名：</w:t>
      </w:r>
      <w:r>
        <w:br/>
      </w:r>
      <w:r>
        <w:rPr>
          <w:color w:val="0000FF"/>
        </w:rPr>
        <w:t>山之頂-夢之巔:擁抱聖母峰的征途</w:t>
      </w:r>
      <w:r>
        <w:rPr>
          <w:color w:val="0000FF"/>
        </w:rPr>
        <w:br/>
      </w:r>
      <w:r>
        <w:t>連結：</w:t>
      </w:r>
      <w:bookmarkEnd w:id="6"/>
      <w:r>
        <w:fldChar w:fldCharType="begin"/>
      </w:r>
      <w:r>
        <w:instrText xml:space="preserve"> HYPERLINK "http://ntnu.ebook.hyread.com.tw/bookDetail.jsp?id=22353" \t "_blank" </w:instrText>
      </w:r>
      <w:r>
        <w:fldChar w:fldCharType="separate"/>
      </w:r>
      <w:r>
        <w:rPr>
          <w:color w:val="0000EE"/>
          <w:u w:val="single" w:color="0000EE"/>
        </w:rPr>
        <w:t>http://ntnu.ebook.hyread.com.tw/bookDetail.jsp?id=22353</w:t>
      </w:r>
      <w:r>
        <w:rPr>
          <w:color w:val="0000EE"/>
          <w:u w:val="single" w:color="0000EE"/>
        </w:rPr>
        <w:fldChar w:fldCharType="end"/>
      </w:r>
      <w:r>
        <w:rPr>
          <w:color w:val="0000EE"/>
          <w:u w:val="single" w:color="0000EE"/>
        </w:rPr>
        <w:br/>
      </w:r>
      <w:r>
        <w:t>所屬平台：HyRead</w:t>
      </w:r>
    </w:p>
    <w:p>
      <w:pPr>
        <w:spacing w:before="240" w:after="240"/>
      </w:pPr>
      <w:r>
        <w:t>推薦的理由：渴望自由、熱愛挑戰，射手座是天生的冒險家。登山無疑是老少咸宜的運動，但登上世界之巔的聖母峰，則是專屬於冒險家的挑戰。描述聖母峰攻頂過程的書籍和影片不少，Jon Krakauer的《聖母峰之死》可謂箇中翹楚，但文字描寫終究不及影像來得震撼。《山之頂-夢之巔》這本書恰巧不足了這一點，山之壯、巍、險、峻，有時候一張圖片勝過千言萬語。攻頂絕對是危險的，歷年不知有多少冒險家迷失在風裡雪裡找不到回家的路？但登山的危險，反而成就其偉大，也是讓射手座著迷不已的原因。</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12月開放式課程(OCW)精選推薦—媒體與社會脈動</w:t>
      </w:r>
    </w:p>
    <w:p/>
    <w:p>
      <w:pPr>
        <w:spacing w:before="240" w:after="240"/>
        <w:jc w:val="right"/>
      </w:pPr>
      <w:r>
        <w:t>系統組 林倩文</w:t>
      </w:r>
    </w:p>
    <w:p>
      <w:pPr>
        <w:spacing w:before="240" w:after="240"/>
      </w:pPr>
      <w:r>
        <w:t>    本專題演講者為自由時報董事長吳阿明先生，他分享社會脈動如何影響媒體，雖然因為現今社會亂象，導致有些說法認為是媒體在影響社會，但吳董事長認為一個真正好的媒體應該是根據社會發展而報導的，並不應該去影響社會。此外也有人詬病現今臺灣甚少報導國際新聞，由於媒體調查發現真正的國際新聞，點閱率甚低，以至於用國際奇聞來吸引讀者；而臺灣媒體到底該用什麼思維去報導國際新聞，是偏向右派？或左派呢？吳董事長認為應該雙邊都據實以報，而非固定以一方言論來傳遞訊息，是故到底是媒體影響社會脈動，或是社會脈動影響媒體，藉由本演講內容，帶給你另一種不同的角度思考。（欲知詳細演說內容，請點課程網址：</w:t>
      </w:r>
      <w:bookmarkEnd w:id="7"/>
      <w:r>
        <w:fldChar w:fldCharType="begin"/>
      </w:r>
      <w:r>
        <w:instrText xml:space="preserve"> HYPERLINK "http://ocw.lib.ntnu.edu.tw/course/view.php?id=496" \t "_blank" </w:instrText>
      </w:r>
      <w:r>
        <w:fldChar w:fldCharType="separate"/>
      </w:r>
      <w:r>
        <w:rPr>
          <w:color w:val="0000EE"/>
          <w:u w:val="single" w:color="0000EE"/>
        </w:rPr>
        <w:t>http://ocw.lib.ntnu.edu.tw/course/view.php?id=496</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