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1 -->
  <w:body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"2" </w:instrText>
      </w:r>
      <w:r>
        <w:fldChar w:fldCharType="separate"/>
      </w:r>
      <w:r>
        <w:rPr>
          <w:color w:val="0000EE"/>
          <w:u w:val="single" w:color="0000EE"/>
        </w:rPr>
        <w:t>2026 臺師大圖書館書香月——生活，來段中場休息！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"3" </w:instrText>
      </w:r>
      <w:r>
        <w:fldChar w:fldCharType="separate"/>
      </w:r>
      <w:r>
        <w:rPr>
          <w:color w:val="0000EE"/>
          <w:u w:val="single" w:color="0000EE"/>
        </w:rPr>
        <w:t>臺師大圖書館x學輔中心書香月專題講座——你想成為怎樣的老師？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"4" </w:instrText>
      </w:r>
      <w:r>
        <w:fldChar w:fldCharType="separate"/>
      </w:r>
      <w:r>
        <w:rPr>
          <w:color w:val="0000EE"/>
          <w:u w:val="single" w:color="0000EE"/>
        </w:rPr>
        <w:t>「如何擁抱自己?！從《一路玩到掛》的思考與啟發談起」電影導讀講座預告 ／ 林口分館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spacing w:after="240"/>
        <w:ind w:left="720" w:hanging="242"/>
        <w:jc w:val="left"/>
      </w:pPr>
      <w:r>
        <w:fldChar w:fldCharType="begin"/>
      </w:r>
      <w:r>
        <w:instrText xml:space="preserve"> HYPERLINK \l "5" </w:instrText>
      </w:r>
      <w:r>
        <w:fldChar w:fldCharType="separate"/>
      </w:r>
      <w:r>
        <w:rPr>
          <w:color w:val="0000EE"/>
          <w:u w:val="single" w:color="0000EE"/>
        </w:rPr>
        <w:t>匯聚世代記憶與教育初心 《終身樹人：我在師大的日子》正式出版 ／ 校史特藏組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0" w:name="2"/>
      <w:r>
        <w:rPr>
          <w:rFonts w:ascii="Times New Roman" w:eastAsia="Times New Roman" w:hAnsi="Times New Roman" w:cs="Times New Roman"/>
          <w:i w:val="0"/>
          <w:iCs w:val="0"/>
        </w:rPr>
        <w:t>2026 臺師大圖書館書香月——生活，來段中場休息！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rPr>
          <w:rFonts w:ascii="arial" w:eastAsia="arial" w:hAnsi="arial" w:cs="arial"/>
          <w:b/>
          <w:bCs/>
          <w:color w:val="843FA1"/>
          <w:sz w:val="36"/>
          <w:szCs w:val="36"/>
        </w:rPr>
        <w:t>生活，來段中場休息！</w:t>
      </w:r>
      <w:r>
        <w:rPr>
          <w:rFonts w:ascii="arial" w:eastAsia="arial" w:hAnsi="arial" w:cs="arial"/>
          <w:b/>
          <w:bCs/>
          <w:color w:val="843FA1"/>
          <w:sz w:val="36"/>
          <w:szCs w:val="36"/>
        </w:rPr>
        <w:br/>
      </w:r>
      <w:r>
        <w:rPr>
          <w:rFonts w:ascii="arial" w:eastAsia="arial" w:hAnsi="arial" w:cs="arial"/>
        </w:rPr>
        <w:t>2026臺師大書香月，讓生活來段中場休息，暫停忙碌與喧囂，沉澱心靈，重新找回屬於自己的節奏。</w:t>
      </w:r>
    </w:p>
    <w:p>
      <w:pPr>
        <w:spacing w:before="240" w:after="240"/>
      </w:pPr>
      <w:r>
        <w:rPr>
          <w:rFonts w:ascii="arial" w:eastAsia="arial" w:hAnsi="arial" w:cs="arial"/>
        </w:rPr>
        <w:t>☆時間：2026/4/8(WED)-5/25(MON)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☆對象：臺師大、臺大、臺科大教職員工生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☆地點：臺師大總圖、公館分館、林口分館</w:t>
      </w:r>
    </w:p>
    <w:p>
      <w:pPr>
        <w:spacing w:before="240" w:after="240"/>
      </w:pPr>
      <w:r>
        <w:rPr>
          <w:rFonts w:ascii="arial" w:eastAsia="arial" w:hAnsi="arial" w:cs="arial"/>
          <w:b/>
          <w:bCs/>
          <w:color w:val="843FA1"/>
        </w:rPr>
        <w:t>放空十分鐘線上展（2選1，至該館核章）</w:t>
      </w:r>
      <w:r>
        <w:rPr>
          <w:rFonts w:ascii="arial" w:eastAsia="arial" w:hAnsi="arial" w:cs="arial"/>
          <w:b/>
          <w:bCs/>
          <w:color w:val="843FA1"/>
        </w:rPr>
        <w:br/>
      </w:r>
      <w:r>
        <w:rPr>
          <w:rFonts w:ascii="arial" w:eastAsia="arial" w:hAnsi="arial" w:cs="arial"/>
        </w:rPr>
        <w:t>【總館書展】</w:t>
      </w:r>
      <w:bookmarkEnd w:id="0"/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"https://sites.google.com/gapps.ntnu.edu.tw/2026wbdf/%E9%A6%96%E9%A0%81" \t "_blank" </w:instrText>
      </w:r>
      <w:r>
        <w:rPr>
          <w:rFonts w:ascii="arial" w:eastAsia="arial" w:hAnsi="arial" w:cs="arial"/>
        </w:rPr>
        <w:fldChar w:fldCharType="separate"/>
      </w:r>
      <w:r>
        <w:rPr>
          <w:color w:val="0000EE"/>
          <w:u w:val="single" w:color="0000EE"/>
        </w:rPr>
        <w:t>厭世金句輸入中...</w:t>
      </w:r>
      <w:r>
        <w:rPr>
          <w:color w:val="0000EE"/>
          <w:u w:val="single" w:color="0000EE"/>
        </w:rPr>
        <w:fldChar w:fldCharType="end"/>
      </w:r>
      <w:r>
        <w:t>（借任一電子書，二樓櫃檯出示畫面）</w:t>
      </w:r>
      <w:r>
        <w:br/>
      </w:r>
      <w:r>
        <w:rPr>
          <w:rFonts w:ascii="arial" w:eastAsia="arial" w:hAnsi="arial" w:cs="arial"/>
        </w:rPr>
        <w:t>【林口作品展】「僑鄉．遇見」（線上瀏覽展覽＋FB貼文按讚分享）</w:t>
      </w:r>
    </w:p>
    <w:p>
      <w:pPr>
        <w:spacing w:before="240" w:after="240"/>
      </w:pPr>
      <w:r>
        <w:br/>
      </w:r>
      <w:r>
        <w:rPr>
          <w:rFonts w:ascii="arial" w:eastAsia="arial" w:hAnsi="arial" w:cs="arial"/>
          <w:b/>
          <w:bCs/>
          <w:color w:val="843FA1"/>
        </w:rPr>
        <w:t>生活不易，磨練演技實體書展（3選1，至該館核章）</w:t>
      </w:r>
      <w:r>
        <w:rPr>
          <w:rFonts w:ascii="arial" w:eastAsia="arial" w:hAnsi="arial" w:cs="arial"/>
          <w:b/>
          <w:bCs/>
          <w:color w:val="843FA1"/>
        </w:rPr>
        <w:br/>
      </w:r>
      <w:r>
        <w:rPr>
          <w:rFonts w:ascii="arial" w:eastAsia="arial" w:hAnsi="arial" w:cs="arial"/>
        </w:rPr>
        <w:t>【總館】偶爾耍廢也很好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【公館】繪本作家-吉竹伸介書展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【林口】人生圖書館（4/8-5/13期間限定）</w:t>
      </w:r>
    </w:p>
    <w:p>
      <w:pPr>
        <w:spacing w:before="240" w:after="240"/>
      </w:pPr>
      <w:r>
        <w:br/>
      </w:r>
      <w:r>
        <w:rPr>
          <w:rFonts w:ascii="arial" w:eastAsia="arial" w:hAnsi="arial" w:cs="arial"/>
          <w:b/>
          <w:bCs/>
          <w:color w:val="843FA1"/>
        </w:rPr>
        <w:t>成為你自己系列講座（3選1，講座後核章）</w:t>
      </w:r>
      <w:r>
        <w:rPr>
          <w:rFonts w:ascii="arial" w:eastAsia="arial" w:hAnsi="arial" w:cs="arial"/>
          <w:b/>
          <w:bCs/>
          <w:color w:val="843FA1"/>
        </w:rPr>
        <w:br/>
      </w:r>
      <w:r>
        <w:rPr>
          <w:rFonts w:ascii="arial" w:eastAsia="arial" w:hAnsi="arial" w:cs="arial"/>
        </w:rPr>
        <w:t>【總館】5/13 你想成為怎樣的老師　</w:t>
      </w:r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"https://docs.google.com/forms/d/1O8SACWQNC2MiJ3i4P-dg57L7vRjaYBhL5GcriRut-MA/viewform?edit_requested=true" \t "_blank" </w:instrText>
      </w:r>
      <w:r>
        <w:rPr>
          <w:rFonts w:ascii="arial" w:eastAsia="arial" w:hAnsi="arial" w:cs="arial"/>
        </w:rPr>
        <w:fldChar w:fldCharType="separate"/>
      </w:r>
      <w:r>
        <w:rPr>
          <w:rFonts w:ascii="arial" w:eastAsia="arial" w:hAnsi="arial" w:cs="arial"/>
          <w:color w:val="0000EE"/>
          <w:u w:val="single" w:color="0000EE"/>
        </w:rPr>
        <w:t>點我報名</w:t>
      </w:r>
      <w:r>
        <w:rPr>
          <w:rFonts w:ascii="arial" w:eastAsia="arial" w:hAnsi="arial" w:cs="arial"/>
          <w:color w:val="0000EE"/>
          <w:u w:val="single" w:color="0000EE"/>
        </w:rPr>
        <w:fldChar w:fldCharType="end"/>
      </w:r>
      <w:r>
        <w:rPr>
          <w:rFonts w:ascii="arial" w:eastAsia="arial" w:hAnsi="arial" w:cs="arial"/>
          <w:color w:val="0000EE"/>
          <w:u w:val="single" w:color="0000EE"/>
        </w:rPr>
        <w:br/>
      </w:r>
      <w:r>
        <w:rPr>
          <w:rFonts w:ascii="arial" w:eastAsia="arial" w:hAnsi="arial" w:cs="arial"/>
        </w:rPr>
        <w:t>【公館】5/21 你想成為怎樣的老師　</w:t>
      </w:r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"https://docs.google.com/forms/d/1O8SACWQNC2MiJ3i4P-dg57L7vRjaYBhL5GcriRut-MA/viewform?edit_requested=true" \t "_blank" </w:instrText>
      </w:r>
      <w:r>
        <w:rPr>
          <w:rFonts w:ascii="arial" w:eastAsia="arial" w:hAnsi="arial" w:cs="arial"/>
        </w:rPr>
        <w:fldChar w:fldCharType="separate"/>
      </w:r>
      <w:r>
        <w:rPr>
          <w:rFonts w:ascii="arial" w:eastAsia="arial" w:hAnsi="arial" w:cs="arial"/>
          <w:color w:val="0000EE"/>
          <w:u w:val="single" w:color="0000EE"/>
        </w:rPr>
        <w:t>點我報名</w:t>
      </w:r>
      <w:r>
        <w:rPr>
          <w:rFonts w:ascii="arial" w:eastAsia="arial" w:hAnsi="arial" w:cs="arial"/>
          <w:color w:val="0000EE"/>
          <w:u w:val="single" w:color="0000EE"/>
        </w:rPr>
        <w:fldChar w:fldCharType="end"/>
      </w:r>
      <w:r>
        <w:rPr>
          <w:rFonts w:ascii="arial" w:eastAsia="arial" w:hAnsi="arial" w:cs="arial"/>
          <w:color w:val="0000EE"/>
          <w:u w:val="single" w:color="0000EE"/>
        </w:rPr>
        <w:br/>
      </w:r>
      <w:r>
        <w:rPr>
          <w:rFonts w:ascii="arial" w:eastAsia="arial" w:hAnsi="arial" w:cs="arial"/>
        </w:rPr>
        <w:t>【林口】4/21 如何擁抱自己?！從《一路玩到掛》的思考與啟發談起（4月上旬公告於</w:t>
      </w:r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"https://www.facebook.com/ntnulib.linkou" \t "_blank" </w:instrText>
      </w:r>
      <w:r>
        <w:rPr>
          <w:rFonts w:ascii="arial" w:eastAsia="arial" w:hAnsi="arial" w:cs="arial"/>
        </w:rPr>
        <w:fldChar w:fldCharType="separate"/>
      </w:r>
      <w:r>
        <w:rPr>
          <w:rFonts w:ascii="arial" w:eastAsia="arial" w:hAnsi="arial" w:cs="arial"/>
          <w:color w:val="0000EE"/>
          <w:u w:val="single" w:color="0000EE"/>
        </w:rPr>
        <w:t>林口分館臉書粉專</w:t>
      </w:r>
      <w:r>
        <w:rPr>
          <w:rFonts w:ascii="arial" w:eastAsia="arial" w:hAnsi="arial" w:cs="arial"/>
          <w:color w:val="0000EE"/>
          <w:u w:val="single" w:color="0000EE"/>
        </w:rPr>
        <w:fldChar w:fldCharType="end"/>
      </w:r>
      <w:r>
        <w:rPr>
          <w:rFonts w:ascii="arial" w:eastAsia="arial" w:hAnsi="arial" w:cs="arial"/>
        </w:rPr>
        <w:t>）</w:t>
      </w:r>
    </w:p>
    <w:p>
      <w:pPr>
        <w:spacing w:before="240" w:after="240"/>
      </w:pPr>
      <w:r>
        <w:br/>
      </w:r>
      <w:r>
        <w:rPr>
          <w:rFonts w:ascii="arial" w:eastAsia="arial" w:hAnsi="arial" w:cs="arial"/>
          <w:b/>
          <w:bCs/>
          <w:color w:val="843FA1"/>
        </w:rPr>
        <w:t>遊刃有餘互動影展（至總館核章）</w:t>
      </w:r>
      <w:r>
        <w:rPr>
          <w:rFonts w:ascii="arial" w:eastAsia="arial" w:hAnsi="arial" w:cs="arial"/>
          <w:b/>
          <w:bCs/>
          <w:color w:val="843FA1"/>
        </w:rPr>
        <w:br/>
      </w:r>
      <w:r>
        <w:rPr>
          <w:rFonts w:ascii="arial" w:eastAsia="arial" w:hAnsi="arial" w:cs="arial"/>
        </w:rPr>
        <w:t>【總館】暫停是為了再出發（4/1-5/31期間限定）抽人生角色卡→依卡片到主題影展區尋找任一對應電影→至二樓櫃檯借閱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【公館】出去走走（不參與集點）</w:t>
      </w:r>
    </w:p>
    <w:p>
      <w:pPr>
        <w:spacing w:before="240" w:after="240"/>
      </w:pPr>
      <w:r>
        <w:br/>
      </w:r>
      <w:r>
        <w:rPr>
          <w:rFonts w:ascii="arial" w:eastAsia="arial" w:hAnsi="arial" w:cs="arial"/>
          <w:b/>
          <w:bCs/>
          <w:color w:val="843FA1"/>
        </w:rPr>
        <w:t>我們，圖書館見！（至多集2章，至該館核章）</w:t>
      </w:r>
      <w:r>
        <w:rPr>
          <w:rFonts w:ascii="arial" w:eastAsia="arial" w:hAnsi="arial" w:cs="arial"/>
          <w:b/>
          <w:bCs/>
          <w:color w:val="843FA1"/>
        </w:rPr>
        <w:br/>
      </w:r>
      <w:r>
        <w:rPr>
          <w:rFonts w:ascii="arial" w:eastAsia="arial" w:hAnsi="arial" w:cs="arial"/>
        </w:rPr>
        <w:t>☆【總館】4/23借實體書，可獲玫瑰花書籤乙個（一人限參加一次）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☆【總館】小植栽×師大圖書館私房角落：5/4-5/20至總館一樓櫃檯完成任務，可領取限量小植栽（一人限參加一次）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☆【林口】書．香輝映：4/23借書得限量花朵，並將書、花合照上傳FB粉專活動貼文下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☆【公館】5/11-5/15 圖書採購節，合作書店：唐山書店、山外圖書社、南天書局（4月上旬至</w:t>
      </w:r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"https://www.lib.ntnu.edu.tw/index.jsp" \t "_blank" </w:instrText>
      </w:r>
      <w:r>
        <w:rPr>
          <w:rFonts w:ascii="arial" w:eastAsia="arial" w:hAnsi="arial" w:cs="arial"/>
        </w:rPr>
        <w:fldChar w:fldCharType="separate"/>
      </w:r>
      <w:r>
        <w:rPr>
          <w:rFonts w:ascii="arial" w:eastAsia="arial" w:hAnsi="arial" w:cs="arial"/>
          <w:color w:val="0000EE"/>
          <w:u w:val="single" w:color="0000EE"/>
        </w:rPr>
        <w:t>臺師大圖書館</w:t>
      </w:r>
      <w:r>
        <w:rPr>
          <w:rFonts w:ascii="arial" w:eastAsia="arial" w:hAnsi="arial" w:cs="arial"/>
          <w:color w:val="0000EE"/>
          <w:u w:val="single" w:color="0000EE"/>
        </w:rPr>
        <w:fldChar w:fldCharType="end"/>
      </w:r>
      <w:r>
        <w:rPr>
          <w:rFonts w:ascii="arial" w:eastAsia="arial" w:hAnsi="arial" w:cs="arial"/>
        </w:rPr>
        <w:t>報名）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" w:name="3"/>
      <w:r>
        <w:rPr>
          <w:rFonts w:ascii="Times New Roman" w:eastAsia="Times New Roman" w:hAnsi="Times New Roman" w:cs="Times New Roman"/>
          <w:i w:val="0"/>
          <w:iCs w:val="0"/>
        </w:rPr>
        <w:t>臺師大圖書館x學輔中心書香月專題講座——你想成為怎樣的老師？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rPr>
          <w:rFonts w:ascii="arial" w:eastAsia="arial" w:hAnsi="arial" w:cs="arial"/>
        </w:rPr>
        <w:t>　　站在教職的門口，內心總有些忐忑及不確定嗎？是對未來的憧憬，還是對教學現場未知的擔憂？讓我們一起走入真實的教室風景，釐清內心的迷惘，並在給予他人光芒前，學會溫柔地照護自己。</w:t>
      </w:r>
    </w:p>
    <w:p>
      <w:pPr>
        <w:spacing w:before="240" w:after="240"/>
      </w:pPr>
      <w:r>
        <w:rPr>
          <w:rFonts w:ascii="arial" w:eastAsia="arial" w:hAnsi="arial" w:cs="arial"/>
        </w:rPr>
        <w:t>臺師大圖書館與學輔中心專題講座——你想成為怎樣的老師？</w:t>
      </w:r>
      <w:bookmarkEnd w:id="1"/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"https://docs.google.com/forms/d/1O8SACWQNC2MiJ3i4P-dg57L7vRjaYBhL5GcriRut-MA/viewform?edit_requested=true" \t "_blank" </w:instrText>
      </w:r>
      <w:r>
        <w:rPr>
          <w:rFonts w:ascii="arial" w:eastAsia="arial" w:hAnsi="arial" w:cs="arial"/>
        </w:rPr>
        <w:fldChar w:fldCharType="separate"/>
      </w:r>
      <w:r>
        <w:rPr>
          <w:color w:val="0000EE"/>
          <w:u w:val="single" w:color="0000EE"/>
        </w:rPr>
        <w:t>點我報名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rPr>
          <w:rFonts w:ascii="arial" w:eastAsia="arial" w:hAnsi="arial" w:cs="arial"/>
        </w:rPr>
        <w:t>講師：梁芳瑜老師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場次：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　【總圖書館一樓多功能室】05/13(Wed) 18:30-20:00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　地址：臺北市大安區和平東路一段129號</w:t>
      </w:r>
    </w:p>
    <w:p>
      <w:pPr>
        <w:spacing w:before="240" w:after="240"/>
      </w:pPr>
      <w:r>
        <w:rPr>
          <w:rFonts w:ascii="arial" w:eastAsia="arial" w:hAnsi="arial" w:cs="arial"/>
        </w:rPr>
        <w:t>　【公館圖書館二樓學習匯】05/21(Thu) 14:00-15:30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　地址：臺北市文山區汀州路四段88號  </w:t>
      </w:r>
    </w:p>
    <w:p>
      <w:pPr>
        <w:spacing w:before="240" w:after="240"/>
      </w:pPr>
      <w:r>
        <w:rPr>
          <w:rFonts w:ascii="arial" w:eastAsia="arial" w:hAnsi="arial" w:cs="arial"/>
        </w:rPr>
        <w:t>★當日請提早10分鐘簽到～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★如不克前來，請於3天前回信告知取消，把名額讓給其他同學，謝謝合作。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2" w:name="4"/>
      <w:r>
        <w:rPr>
          <w:rFonts w:ascii="Times New Roman" w:eastAsia="Times New Roman" w:hAnsi="Times New Roman" w:cs="Times New Roman"/>
          <w:i w:val="0"/>
          <w:iCs w:val="0"/>
        </w:rPr>
        <w:t>「如何擁抱自己?！從《一路玩到掛》的思考與啟發談起」電影導讀講座預告</w:t>
      </w:r>
    </w:p>
    <w:p/>
    <w:p>
      <w:pPr>
        <w:spacing w:before="240" w:after="240"/>
        <w:jc w:val="right"/>
      </w:pPr>
      <w:r>
        <w:t>林口分館</w:t>
      </w:r>
    </w:p>
    <w:p>
      <w:pPr>
        <w:spacing w:before="240" w:after="240"/>
      </w:pPr>
      <w:r>
        <w:rPr>
          <w:rFonts w:ascii="arial" w:eastAsia="arial" w:hAnsi="arial" w:cs="arial"/>
        </w:rPr>
        <w:t>　　《一路玩到掛》這部電影的原文名稱是《The Bucket List》，意思是「人生願望清單」，講述兩個經濟地位差距極大，價值觀也天差地遠，卻因為癌症而住到同一間病房的兩位病人，在人生中的最後一段時光因為遇到彼此，調整了面對生命的態度，共同去完成想做卻還未做的事情。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　　我們天天忙碌生活，鮮少有機會停下來好好想想自己的「人生願望清單」，不管是唸書還是工作，我們有沒有好好擁抱自己呢？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　　林口分館將於4月21日17:30-20:00辦理電影導讀講座，邀請臺北大學蔡怡玟老師帶領大家一同欣賞《一路玩到掛》這部電影，和電影中角色一起歡笑悲傷。期待這部電影和老師的導讀能讓你收穫滿滿。歡迎有興趣的讀者報名參加。</w:t>
      </w:r>
    </w:p>
    <w:p>
      <w:pPr>
        <w:spacing w:before="240" w:after="240"/>
      </w:pPr>
      <w:r>
        <w:rPr>
          <w:rFonts w:ascii="arial" w:eastAsia="arial" w:hAnsi="arial" w:cs="arial"/>
        </w:rPr>
        <w:t>　　本電影導讀活動需事先報名，報名訊息將於4月上旬公告於林口分館臉書粉專，請密切關注林口分館臉書粉專訊息，期待您的參與！林口分館臉書：</w:t>
      </w:r>
      <w:bookmarkEnd w:id="2"/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"https://www.facebook.com/ntnulib.linkou" \t "_blank" </w:instrText>
      </w:r>
      <w:r>
        <w:rPr>
          <w:rFonts w:ascii="arial" w:eastAsia="arial" w:hAnsi="arial" w:cs="arial"/>
        </w:rPr>
        <w:fldChar w:fldCharType="separate"/>
      </w:r>
      <w:r>
        <w:rPr>
          <w:color w:val="0000EE"/>
          <w:u w:val="single" w:color="0000EE"/>
        </w:rPr>
        <w:t>https://www.facebook.com/ntnulib.linkou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3" w:name="5"/>
      <w:r>
        <w:rPr>
          <w:rFonts w:ascii="Times New Roman" w:eastAsia="Times New Roman" w:hAnsi="Times New Roman" w:cs="Times New Roman"/>
          <w:i w:val="0"/>
          <w:iCs w:val="0"/>
        </w:rPr>
        <w:t>匯聚世代記憶與教育初心 《終身樹人：我在師大的日子》正式出版</w:t>
      </w:r>
    </w:p>
    <w:p/>
    <w:p>
      <w:pPr>
        <w:spacing w:before="240" w:after="240"/>
        <w:jc w:val="right"/>
      </w:pPr>
      <w:r>
        <w:t>校史特藏組</w:t>
      </w:r>
    </w:p>
    <w:p>
      <w:pPr>
        <w:spacing w:before="240" w:after="240"/>
      </w:pPr>
      <w:r>
        <w:rPr>
          <w:rFonts w:ascii="arial" w:eastAsia="arial" w:hAnsi="arial" w:cs="arial"/>
        </w:rPr>
        <w:t>　　</w:t>
      </w:r>
    </w:p>
    <w:p>
      <w:pPr>
        <w:spacing w:before="240" w:after="240"/>
      </w:pPr>
      <w:r>
        <w:rPr>
          <w:rFonts w:ascii="arial" w:eastAsia="arial" w:hAnsi="arial" w:cs="arial"/>
        </w:rPr>
        <w:t>　</w:t>
      </w:r>
    </w:p>
    <w:p>
      <w:pPr>
        <w:spacing w:before="240" w:after="240"/>
      </w:pPr>
      <w:r>
        <w:rPr>
          <w:rFonts w:ascii="arial" w:eastAsia="arial" w:hAnsi="arial" w:cs="arial"/>
        </w:rPr>
        <w:t>　　一所學校的歷史，除了記載於設立沿革與制度發展中，更鮮活地存在於每一位成員的生命記憶裡。新書《終身樹人：我在師大的日子》現已正式發行，書收錄的篇章涵蓋了校園生活的多元面貌：從課堂上的聽講、社團活動中的投入熱情，到校園中的種種日常，這些故事如同一扇扇窗，讓讀者重溫那些熟悉的紅樓光影、操場笑聲。</w:t>
      </w:r>
    </w:p>
    <w:p>
      <w:pPr>
        <w:spacing w:before="240" w:after="240"/>
      </w:pPr>
      <w:r>
        <w:rPr>
          <w:rFonts w:ascii="arial" w:eastAsia="arial" w:hAnsi="arial" w:cs="arial"/>
        </w:rPr>
        <w:t>　　《終身樹人》由圖書館策畫出版，並廣邀歷屆師長與校友撰稿，作者群涵蓋不同世代與領域，包括資深教授、教育工作者及各界傑出校友等，求學的歲月構成了師大人共同的生命印記。作為一份珍貴的歷史資產，《終身樹人》將透過文字的傳遞，讓不同世代的師大人能在此產生情感共鳴。</w:t>
      </w:r>
    </w:p>
    <w:p>
      <w:pPr>
        <w:spacing w:before="240" w:after="240"/>
      </w:pPr>
      <w:r>
        <w:rPr>
          <w:rFonts w:ascii="arial" w:eastAsia="arial" w:hAnsi="arial" w:cs="arial"/>
        </w:rPr>
        <w:t>　　期許每一位在校師生珍惜當下的學習時光，讓這份深厚的情感與精神，能像薪火般在未來的師大人手中持續傳承，見證師大精神的綿延不息。</w:t>
      </w:r>
    </w:p>
    <w:p>
      <w:pPr>
        <w:spacing w:before="240" w:after="240"/>
        <w:jc w:val="right"/>
      </w:pPr>
      <w:bookmarkEnd w:id="3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國立臺灣師範大學圖書館電子報系統</dc:title>
  <cp:revision>0</cp:revision>
</cp:coreProperties>
</file>