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1 -->
  <w:body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"2" </w:instrText>
      </w:r>
      <w:r>
        <w:fldChar w:fldCharType="separate"/>
      </w:r>
      <w:r>
        <w:rPr>
          <w:color w:val="0000EE"/>
          <w:u w:val="single" w:color="0000EE"/>
        </w:rPr>
        <w:t>104年圖書館寒假開放時間公告 ／ 典閱組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"3" </w:instrText>
      </w:r>
      <w:r>
        <w:fldChar w:fldCharType="separate"/>
      </w:r>
      <w:r>
        <w:rPr>
          <w:color w:val="0000EE"/>
          <w:u w:val="single" w:color="0000EE"/>
        </w:rPr>
        <w:t>擁書最樂！寒假借書大放送 ／ 典閱組 蔡妍芳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"4" </w:instrText>
      </w:r>
      <w:r>
        <w:fldChar w:fldCharType="separate"/>
      </w:r>
      <w:r>
        <w:rPr>
          <w:color w:val="0000EE"/>
          <w:u w:val="single" w:color="0000EE"/>
        </w:rPr>
        <w:t>敬邀參加2015台北國際書展 ／ 出版中心 周芷綺、陳靜儀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"5" </w:instrText>
      </w:r>
      <w:r>
        <w:fldChar w:fldCharType="separate"/>
      </w:r>
      <w:r>
        <w:rPr>
          <w:color w:val="0000EE"/>
          <w:u w:val="single" w:color="0000EE"/>
        </w:rPr>
        <w:t>國立大學出版社聯展推出8校好書優惠方案 ／ 出版中心 周芷綺、陳靜儀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"6" </w:instrText>
      </w:r>
      <w:r>
        <w:fldChar w:fldCharType="separate"/>
      </w:r>
      <w:r>
        <w:rPr>
          <w:color w:val="0000EE"/>
          <w:u w:val="single" w:color="0000EE"/>
        </w:rPr>
        <w:t>任意門的神奇旅程—帶你認識藝術治療圖卡的運用 ／ 出版中心 周芷綺、陳靜儀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"7" </w:instrText>
      </w:r>
      <w:r>
        <w:fldChar w:fldCharType="separate"/>
      </w:r>
      <w:r>
        <w:rPr>
          <w:color w:val="0000EE"/>
          <w:u w:val="single" w:color="0000EE"/>
        </w:rPr>
        <w:t>1到3月藝文展覽介紹 ／ 推廣組 李愛文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"8" </w:instrText>
      </w:r>
      <w:r>
        <w:fldChar w:fldCharType="separate"/>
      </w:r>
      <w:r>
        <w:rPr>
          <w:color w:val="0000EE"/>
          <w:u w:val="single" w:color="0000EE"/>
        </w:rPr>
        <w:t>林口分館主題書展 ／ 林口分館 曾嬿容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"9" </w:instrText>
      </w:r>
      <w:r>
        <w:fldChar w:fldCharType="separate"/>
      </w:r>
      <w:r>
        <w:rPr>
          <w:color w:val="0000EE"/>
          <w:u w:val="single" w:color="0000EE"/>
        </w:rPr>
        <w:t>優惠同享！三校聯盟—共享臺師大文創禮品優惠 ／ 出版中心 陳首蓁、張藝馨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"10" </w:instrText>
      </w:r>
      <w:r>
        <w:fldChar w:fldCharType="separate"/>
      </w:r>
      <w:r>
        <w:rPr>
          <w:color w:val="0000EE"/>
          <w:u w:val="single" w:color="0000EE"/>
        </w:rPr>
        <w:t>新書上架 ／ 出版中心 周芷綺、陳靜儀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"11" </w:instrText>
      </w:r>
      <w:r>
        <w:fldChar w:fldCharType="separate"/>
      </w:r>
      <w:r>
        <w:rPr>
          <w:color w:val="0000EE"/>
          <w:u w:val="single" w:color="0000EE"/>
        </w:rPr>
        <w:t>新品推薦—行動電源三款「臺師大藝術典藏精選」 ／ 出版中心 陳首蓁、張藝馨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"12" </w:instrText>
      </w:r>
      <w:r>
        <w:fldChar w:fldCharType="separate"/>
      </w:r>
      <w:r>
        <w:rPr>
          <w:color w:val="0000EE"/>
          <w:u w:val="single" w:color="0000EE"/>
        </w:rPr>
        <w:t>2014圖書館歲末同歡會活動報導 ／ 推廣組 李愛文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"13" </w:instrText>
      </w:r>
      <w:r>
        <w:fldChar w:fldCharType="separate"/>
      </w:r>
      <w:r>
        <w:rPr>
          <w:color w:val="0000EE"/>
          <w:u w:val="single" w:color="0000EE"/>
        </w:rPr>
        <w:t>圖書館臉書粉絲同樂會活動報導 ／ 推廣組 黃庭霈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"14" </w:instrText>
      </w:r>
      <w:r>
        <w:fldChar w:fldCharType="separate"/>
      </w:r>
      <w:r>
        <w:rPr>
          <w:color w:val="0000EE"/>
          <w:u w:val="single" w:color="0000EE"/>
        </w:rPr>
        <w:t>地理資源簡報競賽活動報導 ／ 林口分館 曾嬿容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spacing w:after="240"/>
        <w:ind w:left="720" w:hanging="242"/>
        <w:jc w:val="left"/>
      </w:pPr>
      <w:r>
        <w:fldChar w:fldCharType="begin"/>
      </w:r>
      <w:r>
        <w:instrText xml:space="preserve"> HYPERLINK \l "15" </w:instrText>
      </w:r>
      <w:r>
        <w:fldChar w:fldCharType="separate"/>
      </w:r>
      <w:r>
        <w:rPr>
          <w:color w:val="0000EE"/>
          <w:u w:val="single" w:color="0000EE"/>
        </w:rPr>
        <w:t>1月份開放式課程(OCW)精選推薦—玩具與遊戲創意設計 ／ 系統組 林倩文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0" w:name="2"/>
      <w:r>
        <w:rPr>
          <w:rFonts w:ascii="Times New Roman" w:eastAsia="Times New Roman" w:hAnsi="Times New Roman" w:cs="Times New Roman"/>
          <w:i w:val="0"/>
          <w:iCs w:val="0"/>
        </w:rPr>
        <w:t>104年圖書館寒假開放時間公告</w:t>
      </w:r>
    </w:p>
    <w:p/>
    <w:p>
      <w:pPr>
        <w:spacing w:before="240" w:after="240"/>
        <w:jc w:val="right"/>
      </w:pPr>
      <w:r>
        <w:t>典閱組</w:t>
      </w:r>
    </w:p>
    <w:p>
      <w:pPr>
        <w:spacing w:before="240" w:after="240"/>
        <w:jc w:val="right"/>
      </w:pPr>
      <w:bookmarkEnd w:id="0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1" w:name="3"/>
      <w:r>
        <w:rPr>
          <w:rFonts w:ascii="Times New Roman" w:eastAsia="Times New Roman" w:hAnsi="Times New Roman" w:cs="Times New Roman"/>
          <w:i w:val="0"/>
          <w:iCs w:val="0"/>
        </w:rPr>
        <w:t>擁書最樂！寒假借書大放送</w:t>
      </w:r>
    </w:p>
    <w:p/>
    <w:p>
      <w:pPr>
        <w:spacing w:before="240" w:after="240"/>
        <w:jc w:val="right"/>
      </w:pPr>
      <w:r>
        <w:t>典閱組 蔡妍芳</w:t>
      </w:r>
    </w:p>
    <w:p>
      <w:pPr>
        <w:spacing w:before="240" w:after="240"/>
      </w:pPr>
      <w:r>
        <w:t>    寒假到了，也是遊子返鄉的時候，圖書館特別為全校師生送上溫馨小禮物—寒假預約書不催還服務。</w:t>
      </w:r>
    </w:p>
    <w:p>
      <w:pPr>
        <w:spacing w:before="240" w:after="240"/>
      </w:pPr>
      <w:r>
        <w:t>    凡本校師生於104年1月12日至2月11日寒假期間，若個人借閱圖書被其他人預約，應歸還日期會延後至2月25日開學日，讓大家安心過寒假。圖書館會在2月11日至13日寄發寒假預約書催還通知信，提醒讀者還書，亦請讀者務必登入My library 確認自己借閱圖書是否需要提早歸還。</w:t>
      </w:r>
    </w:p>
    <w:p>
      <w:pPr>
        <w:spacing w:before="240" w:after="240"/>
      </w:pPr>
      <w:r>
        <w:t>    若借閱圖書之歸還日在寒假期間，請務必提早還書或辦理續借手續，以免逾期受罰。</w:t>
      </w:r>
    </w:p>
    <w:p>
      <w:pPr>
        <w:spacing w:before="240" w:after="240"/>
      </w:pPr>
      <w:r>
        <w:t>    本館春節假期閉館時間為 2月18日至23日，閉館時間不計逾期罰款，敬祝大家春節愉快。</w:t>
      </w:r>
    </w:p>
    <w:p>
      <w:pPr>
        <w:spacing w:before="240" w:after="240"/>
        <w:jc w:val="right"/>
      </w:pPr>
      <w:bookmarkEnd w:id="1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2" w:name="4"/>
      <w:r>
        <w:rPr>
          <w:rFonts w:ascii="Times New Roman" w:eastAsia="Times New Roman" w:hAnsi="Times New Roman" w:cs="Times New Roman"/>
          <w:i w:val="0"/>
          <w:iCs w:val="0"/>
        </w:rPr>
        <w:t>敬邀參加2015台北國際書展</w:t>
      </w:r>
    </w:p>
    <w:p/>
    <w:p>
      <w:pPr>
        <w:spacing w:before="240" w:after="240"/>
        <w:jc w:val="right"/>
      </w:pPr>
      <w:r>
        <w:t>出版中心 周芷綺、陳靜儀</w:t>
      </w:r>
    </w:p>
    <w:p>
      <w:pPr>
        <w:spacing w:before="240" w:after="240"/>
      </w:pPr>
      <w:r>
        <w:t xml:space="preserve">搭一座知識的橋， </w:t>
      </w:r>
      <w:r>
        <w:br/>
      </w:r>
      <w:r>
        <w:t xml:space="preserve">讓教室跨出大學圍牆， </w:t>
      </w:r>
      <w:r>
        <w:br/>
      </w:r>
      <w:r>
        <w:t>將學術向世界開放。</w:t>
      </w:r>
    </w:p>
    <w:p>
      <w:pPr>
        <w:spacing w:before="240" w:after="240"/>
      </w:pPr>
      <w:r>
        <w:t>國立大學出版社聯展 @2015 台北國際書展</w:t>
      </w:r>
      <w:r>
        <w:br/>
      </w:r>
      <w:r>
        <w:t>展覽日期：2015/2/11-2/16</w:t>
      </w:r>
      <w:r>
        <w:br/>
      </w:r>
      <w:r>
        <w:t>展覽地點：台北世貿展覽一館C317攤位</w:t>
      </w:r>
      <w:r>
        <w:br/>
      </w:r>
      <w:r>
        <w:t>Joint Exhibition of National University Presses @2015 TIBE</w:t>
      </w:r>
      <w:r>
        <w:br/>
      </w:r>
      <w:r>
        <w:t>Taipei World Trade Center Hall 1 C317</w:t>
      </w:r>
    </w:p>
    <w:p>
      <w:pPr>
        <w:spacing w:before="240" w:after="240"/>
      </w:pPr>
      <w:r>
        <w:t>中山大學、中央大學、交通大學、政治大學、清華大學、臺北藝術大學、臺灣大學、臺灣師範大學──聯合敬邀</w:t>
      </w:r>
      <w:r>
        <w:br/>
      </w:r>
      <w:r>
        <w:t>中興大學、成功大學──盛情參與</w:t>
      </w:r>
    </w:p>
    <w:p>
      <w:pPr>
        <w:spacing w:before="240" w:after="240"/>
      </w:pPr>
      <w:r>
        <w:t>更完整訊息請見國立大學出版社聯展社群網站</w:t>
      </w:r>
      <w:r>
        <w:br/>
      </w:r>
      <w:bookmarkEnd w:id="2"/>
      <w:r>
        <w:fldChar w:fldCharType="begin"/>
      </w:r>
      <w:r>
        <w:instrText xml:space="preserve"> HYPERLINK "https://www.facebook.com/twnup" \t "_blank" </w:instrText>
      </w:r>
      <w:r>
        <w:fldChar w:fldCharType="separate"/>
      </w:r>
      <w:r>
        <w:rPr>
          <w:color w:val="0000EE"/>
          <w:u w:val="single" w:color="0000EE"/>
        </w:rPr>
        <w:t>https://www.facebook.com/twnup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3" w:name="5"/>
      <w:r>
        <w:rPr>
          <w:rFonts w:ascii="Times New Roman" w:eastAsia="Times New Roman" w:hAnsi="Times New Roman" w:cs="Times New Roman"/>
          <w:i w:val="0"/>
          <w:iCs w:val="0"/>
        </w:rPr>
        <w:t>國立大學出版社聯展推出8校好書優惠方案</w:t>
      </w:r>
    </w:p>
    <w:p/>
    <w:p>
      <w:pPr>
        <w:spacing w:before="240" w:after="240"/>
        <w:jc w:val="right"/>
      </w:pPr>
      <w:r>
        <w:t>出版中心 周芷綺、陳靜儀</w:t>
      </w:r>
    </w:p>
    <w:p>
      <w:pPr>
        <w:spacing w:before="240" w:after="240"/>
      </w:pPr>
      <w:r>
        <w:t>    國立大學出版社聯展為大家提供多元的購書管道，一次選購8校書籍，讓你享有最方便又便宜的購書方式，自1月15日至2月20日止，8校好書「線上優惠」搶先啟動，最低79折起。</w:t>
      </w:r>
    </w:p>
    <w:p>
      <w:pPr>
        <w:spacing w:before="240" w:after="240"/>
      </w:pPr>
      <w:r>
        <w:t>博客來全面79折</w:t>
      </w:r>
      <w:r>
        <w:br/>
      </w:r>
      <w:r>
        <w:t>活動網址：</w:t>
      </w:r>
      <w:bookmarkEnd w:id="3"/>
      <w:r>
        <w:fldChar w:fldCharType="begin"/>
      </w:r>
      <w:r>
        <w:instrText xml:space="preserve"> HYPERLINK "http://activity.books.com.tw/ps/prog/2290/category/204650/page/0" \t "_blank" </w:instrText>
      </w:r>
      <w:r>
        <w:fldChar w:fldCharType="separate"/>
      </w:r>
      <w:r>
        <w:rPr>
          <w:color w:val="0000EE"/>
          <w:u w:val="single" w:color="0000EE"/>
        </w:rPr>
        <w:t>http://activity.books.com.tw/ps/prog/2290/category/204650/page/0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</w:pPr>
      <w:r>
        <w:t>金石堂單本85折，任三本79折</w:t>
      </w:r>
      <w:r>
        <w:br/>
      </w:r>
      <w:r>
        <w:t>活動網址：</w:t>
      </w:r>
      <w:r>
        <w:fldChar w:fldCharType="begin"/>
      </w:r>
      <w:r>
        <w:instrText xml:space="preserve"> HYPERLINK "http://www.kingstone.com.tw/event/exhibition/Module/ny.asp?Active=a1501112&amp;CID=90273&amp;page=1" \t "_blank" </w:instrText>
      </w:r>
      <w:r>
        <w:fldChar w:fldCharType="separate"/>
      </w:r>
      <w:r>
        <w:rPr>
          <w:color w:val="0000EE"/>
          <w:u w:val="single" w:color="0000EE"/>
        </w:rPr>
        <w:t>http://www.kingstone.com.tw/event/exhibition/Module/ny.asp?Active=a1501112&amp;CID=90273&amp;page=1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4" w:name="6"/>
      <w:r>
        <w:rPr>
          <w:rFonts w:ascii="Times New Roman" w:eastAsia="Times New Roman" w:hAnsi="Times New Roman" w:cs="Times New Roman"/>
          <w:i w:val="0"/>
          <w:iCs w:val="0"/>
        </w:rPr>
        <w:t>任意門的神奇旅程—帶你認識藝術治療圖卡的運用</w:t>
      </w:r>
    </w:p>
    <w:p/>
    <w:p>
      <w:pPr>
        <w:spacing w:before="240" w:after="240"/>
        <w:jc w:val="right"/>
      </w:pPr>
      <w:r>
        <w:t>出版中心 周芷綺、陳靜儀</w:t>
      </w:r>
    </w:p>
    <w:p>
      <w:pPr>
        <w:spacing w:before="240" w:after="240"/>
      </w:pPr>
      <w:r>
        <w:t>活動介紹：任意門卡讓使用者應用創意的方式表達自己，鼓舞豐富的投射意涵與口語表達，也能透過圖卡進行創作思考，進一步探討其象徵意義，幫助協助創作者了解自己。透過圖卡的象徵性思考以及遊戲應用，聚焦於門內世界的探索，願任意門帶您走入心靈的想像世界。</w:t>
      </w:r>
      <w:r>
        <w:br/>
      </w:r>
      <w:r>
        <w:t xml:space="preserve">主講：江學瀅 老師(國立臺灣師範大學美術系兼任助理教授、藝術治療師、諮商心理師) </w:t>
      </w:r>
      <w:r>
        <w:br/>
      </w:r>
      <w:r>
        <w:t>時間：2015年2月13日（五）本活動分兩場次，擇一報名即可</w:t>
      </w:r>
      <w:r>
        <w:br/>
      </w:r>
      <w:r>
        <w:t>地點：台北國際書展世貿一館 C317</w:t>
      </w:r>
      <w:r>
        <w:br/>
      </w:r>
      <w:r>
        <w:t>主辦：國立臺灣師範大學出版中心</w:t>
      </w:r>
      <w:r>
        <w:br/>
      </w:r>
      <w:r>
        <w:t>報名網址：</w:t>
      </w:r>
      <w:bookmarkEnd w:id="4"/>
      <w:r>
        <w:fldChar w:fldCharType="begin"/>
      </w:r>
      <w:r>
        <w:instrText xml:space="preserve"> HYPERLINK "http://www.lib.ntnu.edu.tw/conference/confrence.jsp" \t "_blank" </w:instrText>
      </w:r>
      <w:r>
        <w:fldChar w:fldCharType="separate"/>
      </w:r>
      <w:r>
        <w:rPr>
          <w:color w:val="0000EE"/>
          <w:u w:val="single" w:color="0000EE"/>
        </w:rPr>
        <w:t>http://www.lib.ntnu.edu.tw/conference/confrence.jsp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5" w:name="7"/>
      <w:r>
        <w:rPr>
          <w:rFonts w:ascii="Times New Roman" w:eastAsia="Times New Roman" w:hAnsi="Times New Roman" w:cs="Times New Roman"/>
          <w:i w:val="0"/>
          <w:iCs w:val="0"/>
        </w:rPr>
        <w:t>1到3月藝文展覽介紹</w:t>
      </w:r>
    </w:p>
    <w:p/>
    <w:p>
      <w:pPr>
        <w:spacing w:before="240" w:after="240"/>
        <w:jc w:val="right"/>
      </w:pPr>
      <w:r>
        <w:t>推廣組 李愛文</w:t>
      </w:r>
    </w:p>
    <w:p>
      <w:pPr>
        <w:spacing w:before="240" w:after="240"/>
      </w:pPr>
      <w:r>
        <w:t>展覽日期：2015/1/3-1/14</w:t>
      </w:r>
      <w:r>
        <w:br/>
      </w:r>
      <w:r>
        <w:t>展覽名稱：日之西—尷尬的棲身地</w:t>
      </w:r>
      <w:r>
        <w:br/>
      </w:r>
      <w:r>
        <w:t>展出者：吳乃慧</w:t>
      </w:r>
      <w:r>
        <w:br/>
      </w:r>
      <w:r>
        <w:t>展品類型：平面繪畫、攝影</w:t>
      </w:r>
      <w:r>
        <w:br/>
      </w:r>
      <w:r>
        <w:t>展覽簡介：</w:t>
      </w:r>
      <w:r>
        <w:br/>
      </w:r>
      <w:r>
        <w:t>日之西：迫使你不斷追求的「不存在」。</w:t>
      </w:r>
      <w:r>
        <w:br/>
      </w:r>
      <w:r>
        <w:t>尷尬：進退兩難，令人難以面對的處境。</w:t>
      </w:r>
      <w:r>
        <w:br/>
      </w:r>
      <w:r>
        <w:t>棲身地：讓人不至流離失所的暫居之地。</w:t>
      </w:r>
      <w:r>
        <w:br/>
      </w:r>
      <w:r>
        <w:t>我們終其一生都在過去與未來之間徘徊，面對「現在」的百無聊賴，過去的「記憶」與未來的「幻想」變成了一個出口、一個奇異的時光通道，存在於現實時空之外，和我們的日常生活相互交溶，緊緊相依。</w:t>
      </w:r>
      <w:r>
        <w:br/>
      </w:r>
      <w:r>
        <w:t>然而，當這些美麗幻影在不曾間斷的建立與崩壞之間被拆穿時，它便由「白日夢」轉變成了「清醒夢」，即使知道夢之虛幻，仍然願意在夢中做戲自娛──縱然那是一個即將會清醒、會隨時間消逝的夢，也要日復一日去接近它。</w:t>
      </w:r>
    </w:p>
    <w:p>
      <w:pPr>
        <w:spacing w:before="240" w:after="240"/>
      </w:pPr>
      <w:r>
        <w:t>展覽日期：2015/1/19-1/28</w:t>
      </w:r>
      <w:r>
        <w:br/>
      </w:r>
      <w:r>
        <w:t>展覽名稱：黑．灰．白</w:t>
      </w:r>
      <w:r>
        <w:br/>
      </w:r>
      <w:r>
        <w:t>展出者：邱廷浩、鄭佳寧</w:t>
      </w:r>
      <w:r>
        <w:br/>
      </w:r>
      <w:r>
        <w:t>展品類型：平面繪畫</w:t>
      </w:r>
      <w:r>
        <w:br/>
      </w:r>
      <w:r>
        <w:t>展覽簡介：在褪去色彩後，以最簡單的元素，表達心中想法。雖然沒有光鮮亮麗的色彩，雖然沒有繽紛的色調，但卻保有完整且視覺般的純粹。黑灰白不僅只是時尚簡約的代名詞，更是我們用來訴說故事的絕佳方式。</w:t>
      </w:r>
    </w:p>
    <w:p>
      <w:pPr>
        <w:spacing w:before="240" w:after="240"/>
      </w:pPr>
      <w:r>
        <w:t>展覽日期：2015/1/31-2/11</w:t>
      </w:r>
      <w:r>
        <w:br/>
      </w:r>
      <w:r>
        <w:t>展覽名稱：交集</w:t>
      </w:r>
      <w:r>
        <w:br/>
      </w:r>
      <w:r>
        <w:t>展出者：廖永禎</w:t>
      </w:r>
      <w:r>
        <w:br/>
      </w:r>
      <w:r>
        <w:t>展品類型：平面畫作（油畫、漆藝、壓克力）</w:t>
      </w:r>
      <w:r>
        <w:br/>
      </w:r>
      <w:r>
        <w:t>展覽簡介：美國作家米奇．艾爾邦在《最後十四堂星期二的課》一書中，寫著莫瑞老師的一段話：「死亡結束的事生命，不是關係。」摯親及朋友的驟逝，使我開始思考關於人生、生命、人們之間的關係等議題。當肉體已經不復存在，我們與他人之間的情感與記憶，依然會隨著在世之人存續在世間。</w:t>
      </w:r>
    </w:p>
    <w:p>
      <w:pPr>
        <w:spacing w:before="240" w:after="240"/>
      </w:pPr>
      <w:r>
        <w:t>展覽日期：2015/3/3-3/12</w:t>
      </w:r>
      <w:r>
        <w:br/>
      </w:r>
      <w:r>
        <w:t>展覽名稱：白色的夢</w:t>
      </w:r>
      <w:r>
        <w:br/>
      </w:r>
      <w:r>
        <w:t>展出者：游懿萱</w:t>
      </w:r>
      <w:r>
        <w:br/>
      </w:r>
      <w:r>
        <w:t>展品類型：膠彩、彩墨、篆刻</w:t>
      </w:r>
      <w:r>
        <w:br/>
      </w:r>
      <w:r>
        <w:t>展覽簡介：這是羊年以羊為主題的展覽，但我其實想說的是關於「白色」的故事。畫中的白是主角，亦是配角。鬱林間嬉耍的小羊是天真的白，豔夏亭亭清荷是耿介的白，而遠方之外，是充滿遐思的白。印拓上白與朱的角力，則是另一個有趣的故事。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展覽日期：2015/3/15-3/24</w:t>
      </w:r>
      <w:r>
        <w:br/>
      </w:r>
      <w:r>
        <w:t>展覽名稱：逸伏於</w:t>
      </w:r>
      <w:r>
        <w:br/>
      </w:r>
      <w:r>
        <w:t>展出者：陳胤汝</w:t>
      </w:r>
      <w:r>
        <w:br/>
      </w:r>
      <w:r>
        <w:t>展品類型：膠彩創作、水墨</w:t>
      </w:r>
      <w:r>
        <w:br/>
      </w:r>
      <w:r>
        <w:t>展覽簡介：逸，有逃、奔、安樂、不受拘束之意。逸伏，亦作隱藏、潛伏。逸伏於何處？是否也渴望逸伏於那遠離喧囂之處、能得心靜之處？</w:t>
      </w:r>
    </w:p>
    <w:p>
      <w:pPr>
        <w:spacing w:before="240" w:after="240"/>
        <w:jc w:val="right"/>
      </w:pPr>
      <w:bookmarkEnd w:id="5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6" w:name="8"/>
      <w:r>
        <w:rPr>
          <w:rFonts w:ascii="Times New Roman" w:eastAsia="Times New Roman" w:hAnsi="Times New Roman" w:cs="Times New Roman"/>
          <w:i w:val="0"/>
          <w:iCs w:val="0"/>
        </w:rPr>
        <w:t>林口分館主題書展</w:t>
      </w:r>
    </w:p>
    <w:p/>
    <w:p>
      <w:pPr>
        <w:spacing w:before="240" w:after="240"/>
        <w:jc w:val="right"/>
      </w:pPr>
      <w:r>
        <w:t>林口分館 曾嬿容</w:t>
      </w:r>
    </w:p>
    <w:p>
      <w:pPr>
        <w:spacing w:before="240" w:after="240"/>
      </w:pPr>
      <w:r>
        <w:t>展覽主題：愛情滋味</w:t>
      </w:r>
      <w:r>
        <w:br/>
      </w:r>
      <w:r>
        <w:t>展覽時間：2/16-3/29</w:t>
      </w:r>
      <w:r>
        <w:br/>
      </w:r>
      <w:r>
        <w:t>展覽內容：本次展覽以男女間的愛情為主題，展出相關圖書與影片，讓現階段青年在進入愛情時，了解什麼是愛情，窺見愛情的模樣。</w:t>
      </w:r>
    </w:p>
    <w:p>
      <w:pPr>
        <w:spacing w:before="240" w:after="240"/>
        <w:jc w:val="right"/>
      </w:pPr>
      <w:bookmarkEnd w:id="6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7" w:name="9"/>
      <w:r>
        <w:rPr>
          <w:rFonts w:ascii="Times New Roman" w:eastAsia="Times New Roman" w:hAnsi="Times New Roman" w:cs="Times New Roman"/>
          <w:i w:val="0"/>
          <w:iCs w:val="0"/>
        </w:rPr>
        <w:t>優惠同享！三校聯盟—共享臺師大文創禮品優惠</w:t>
      </w:r>
    </w:p>
    <w:p/>
    <w:p>
      <w:pPr>
        <w:spacing w:before="240" w:after="240"/>
        <w:jc w:val="right"/>
      </w:pPr>
      <w:r>
        <w:t>出版中心 陳首蓁、張藝馨</w:t>
      </w:r>
    </w:p>
    <w:p>
      <w:pPr>
        <w:spacing w:before="240" w:after="240"/>
      </w:pPr>
      <w:r>
        <w:t>    臺師大文創紀念禮品，創作源於對師大人文、歷史、建築以及臺灣的關注，將此轉化為與人對話的產品，期盼像一股風吹至世界各角落。</w:t>
      </w:r>
    </w:p>
    <w:p>
      <w:pPr>
        <w:spacing w:before="240" w:after="240"/>
      </w:pPr>
      <w:r>
        <w:t>    謝謝喜愛師大文創禮品的各位，2015年會持續推出值得讓您擁有的禮品。</w:t>
      </w:r>
    </w:p>
    <w:p>
      <w:pPr>
        <w:spacing w:before="240" w:after="240"/>
        <w:jc w:val="right"/>
      </w:pPr>
      <w:bookmarkEnd w:id="7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8" w:name="10"/>
      <w:r>
        <w:rPr>
          <w:rFonts w:ascii="Times New Roman" w:eastAsia="Times New Roman" w:hAnsi="Times New Roman" w:cs="Times New Roman"/>
          <w:i w:val="0"/>
          <w:iCs w:val="0"/>
        </w:rPr>
        <w:t>新書上架</w:t>
      </w:r>
    </w:p>
    <w:p/>
    <w:p>
      <w:pPr>
        <w:spacing w:before="240" w:after="240"/>
        <w:jc w:val="right"/>
      </w:pPr>
      <w:r>
        <w:t>出版中心 周芷綺、陳靜儀</w:t>
      </w:r>
    </w:p>
    <w:p>
      <w:pPr>
        <w:spacing w:before="240" w:after="240"/>
      </w:pPr>
      <w:r>
        <w:t>《第27屆梁實秋文學獎得獎作品集》</w:t>
      </w:r>
      <w:r>
        <w:br/>
      </w:r>
      <w:r>
        <w:t>作者｜國立臺灣師範大學出版中心 編</w:t>
      </w:r>
      <w:r>
        <w:br/>
      </w:r>
      <w:r>
        <w:t>出版｜國立臺灣師範大學出版中心</w:t>
      </w:r>
      <w:r>
        <w:br/>
      </w:r>
      <w:r>
        <w:t>    梁實秋文學獎是臺灣第一個以作家為名的文學獎，更是國內重要的翻譯文學獎項。包括來自美國、澳洲、馬來西亞、大陸與香港等各地華人的作品，足見創作力量無遠弗屆。本書收錄所有得獎作品及評審老師意見，同時也恭喜並祝福所有得獎人，一起為第27屆梁實秋文學獎留下精彩紀錄。</w:t>
      </w:r>
    </w:p>
    <w:p>
      <w:pPr>
        <w:spacing w:before="240" w:after="240"/>
      </w:pPr>
      <w:r>
        <w:t>《博雅與匯通──師大核心通識課程理念與實踐》</w:t>
      </w:r>
      <w:r>
        <w:br/>
      </w:r>
      <w:r>
        <w:t>作者｜師大通識教育中心 編</w:t>
      </w:r>
      <w:r>
        <w:br/>
      </w:r>
      <w:r>
        <w:t>出版｜國立臺灣師範大學出版中心</w:t>
      </w:r>
      <w:r>
        <w:br/>
      </w:r>
      <w:r>
        <w:t>    大學的通識課程提供多元的觀點，讓學生主動選擇增進自身對生命與社會環境的理解，開設的內容從生活現象到學術理論，從接觸到深造的課程均有涵蓋，本書透過紀錄臺師大16位教師的「核心通識課程」發展歷程，分成藝術與美感、哲學思維與道德推理、公民素養與社會探究、歷史與文化、數學與科學思維、科學與生命等六大主題，分享教師們的教學模式與課堂上的實務經驗，讓學生一次上16門課，也讓教師交流多種教學模式，一舉數得！</w:t>
      </w:r>
    </w:p>
    <w:p>
      <w:pPr>
        <w:spacing w:before="240" w:after="240"/>
      </w:pPr>
      <w:r>
        <w:t>《生活、認知與中文教學》</w:t>
      </w:r>
      <w:r>
        <w:br/>
      </w:r>
      <w:r>
        <w:t>作者｜戴金惠</w:t>
      </w:r>
      <w:r>
        <w:br/>
      </w:r>
      <w:r>
        <w:t>出版｜新學林出版股份有限公司</w:t>
      </w:r>
      <w:r>
        <w:br/>
      </w:r>
      <w:r>
        <w:t>    本書將理論銜接到生活與課堂層面，分成十七章，每章皆由生活中的照片或圖片導入理論的反思與聯結，討論該張照片和「生活與中文教學」的關係，再引入「認知與中文教學」之中，把理論、生活與教學串連起來。本書可謂一本記錄生活中教學素材的行腳日記，提供了實際教案、反思任務、指定閱讀與任務佈置等建議。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更多好書連結：</w:t>
      </w:r>
      <w:bookmarkEnd w:id="8"/>
      <w:r>
        <w:fldChar w:fldCharType="begin"/>
      </w:r>
      <w:r>
        <w:instrText xml:space="preserve"> HYPERLINK "http://eshop.ntnu.edu.tw/product_list.jsp?id=2FDF9148-93EC-ECC4-7946-5853039C0005" \t "_blank" </w:instrText>
      </w:r>
      <w:r>
        <w:fldChar w:fldCharType="separate"/>
      </w:r>
      <w:r>
        <w:rPr>
          <w:color w:val="0000EE"/>
          <w:u w:val="single" w:color="0000EE"/>
        </w:rPr>
        <w:t>http://eshop.ntnu.edu.tw/product_list.jsp?id=2FDF9148-93EC-ECC4-7946-5853039C0005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9" w:name="11"/>
      <w:r>
        <w:rPr>
          <w:rFonts w:ascii="Times New Roman" w:eastAsia="Times New Roman" w:hAnsi="Times New Roman" w:cs="Times New Roman"/>
          <w:i w:val="0"/>
          <w:iCs w:val="0"/>
        </w:rPr>
        <w:t>新品推薦—行動電源三款「臺師大藝術典藏精選」</w:t>
      </w:r>
    </w:p>
    <w:p/>
    <w:p>
      <w:pPr>
        <w:spacing w:before="240" w:after="240"/>
        <w:jc w:val="right"/>
      </w:pPr>
      <w:r>
        <w:t>出版中心 陳首蓁、張藝馨</w:t>
      </w:r>
    </w:p>
    <w:p>
      <w:pPr>
        <w:spacing w:before="240" w:after="240"/>
      </w:pPr>
      <w:r>
        <w:t>售價：1080元 / 憑證價：972元</w:t>
      </w:r>
      <w:r>
        <w:br/>
      </w:r>
      <w:r>
        <w:br/>
      </w:r>
      <w:r>
        <w:t>容量：3800mAh</w:t>
      </w:r>
      <w:r>
        <w:br/>
      </w:r>
      <w:r>
        <w:t>輸入電壓/電流：DC5V1A</w:t>
      </w:r>
      <w:r>
        <w:br/>
      </w:r>
      <w:r>
        <w:t>輸出電壓/電流：DC5V2.1A</w:t>
      </w:r>
      <w:r>
        <w:br/>
      </w:r>
      <w:r>
        <w:t>臺灣製造Made in Taiwan</w:t>
      </w:r>
    </w:p>
    <w:p>
      <w:pPr>
        <w:spacing w:before="240" w:after="240"/>
        <w:jc w:val="right"/>
      </w:pPr>
      <w:bookmarkEnd w:id="9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10" w:name="12"/>
      <w:r>
        <w:rPr>
          <w:rFonts w:ascii="Times New Roman" w:eastAsia="Times New Roman" w:hAnsi="Times New Roman" w:cs="Times New Roman"/>
          <w:i w:val="0"/>
          <w:iCs w:val="0"/>
        </w:rPr>
        <w:t>2014圖書館歲末同歡會活動報導</w:t>
      </w:r>
    </w:p>
    <w:p/>
    <w:p>
      <w:pPr>
        <w:spacing w:before="240" w:after="240"/>
        <w:jc w:val="right"/>
      </w:pPr>
      <w:r>
        <w:t>推廣組 李愛文</w:t>
      </w:r>
    </w:p>
    <w:p>
      <w:pPr>
        <w:spacing w:before="240" w:after="240"/>
      </w:pPr>
      <w:r>
        <w:t>    為迎接2014歲末年終，師大圖書館總館在12月24日中午，舉辦「圖書館歲末同歡會」活動，準備系列遊戲和精美獎品，與師生同歡過節，12點整一到，圖書館前的廣場就出現人潮，在歡樂的耶誕歌曲聲中，聖誕老公公發放著糖菓，場面相當熱鬧。</w:t>
      </w:r>
    </w:p>
    <w:p>
      <w:pPr>
        <w:spacing w:before="240" w:after="240"/>
      </w:pPr>
      <w:r>
        <w:t>    活動開始先由館長致詞，館長今年裝扮成聖誕老人的模樣與讀者們同樂，接著是頒獎典禮，為了鼓勵閱讀，圖書館統計今年度各年級借閱量最多的學生，包含了「圖書借閱王」、「電子書借閱王」，在歲末同歡會上頒發獎狀和獎品；另外，也頒發日前舉辦的「師大T-shirt創意設計競賽獎」，鼓勵學生參與設計校園文創商品；還有「大一新生比賽中」的得獎者，圖傳107因為參加迎新系列活動的總人次最多，獲得了全班份的冰淇淋券。</w:t>
      </w:r>
    </w:p>
    <w:p>
      <w:pPr>
        <w:spacing w:before="240" w:after="240"/>
      </w:pPr>
      <w:r>
        <w:t>    圖書館用心準備了「超級圈圈任務」遊戲，學生抽籤後依書名判斷類別正確，就能獲得套圈圈遊戲券一張，每人有三個圈圈，依套中的物品決定禮物，現場歡呼聲此起彼落，就算沒套中，也有一份精美的安慰獎，讓讀者們不致空手而回。</w:t>
      </w:r>
    </w:p>
    <w:p>
      <w:pPr>
        <w:spacing w:before="240" w:after="240"/>
      </w:pPr>
      <w:r>
        <w:t>    為歡慶總館臉書粉絲人數突破6000人，圖書館特別舉辦「臉書粉絲同樂會」，活動在熱鬧的氣氛中登場，只要是總館臉書的粉絲就可以抽一個紅包，憑紅包內的兌換券領取獎品。</w:t>
      </w:r>
    </w:p>
    <w:p>
      <w:pPr>
        <w:spacing w:before="240" w:after="240"/>
      </w:pPr>
      <w:r>
        <w:t>    此外，圖書館也舉辦了「漂書頌福音，交換耶誕禮」活動，準備一些小禮物與讀者交換，以鼓勵同學將自己喜愛並願意跟大家分享的書籍拿來圖書館放漂，募集的狀況尚算不錯，有些書更是時下熱門的著作。</w:t>
      </w:r>
    </w:p>
    <w:p>
      <w:pPr>
        <w:spacing w:before="240" w:after="240"/>
      </w:pPr>
      <w:r>
        <w:t>    除了現場大排長龍等待玩套圈圈及抽紅包的人潮外，圖書館更邀請美術系退休教授鄭翼翔現場揮毫，寫下對學生的鼓勵，期許大家能「充滿學習與希望」，並提早祝福新年「金玉滿堂」，現場隨機抽出數十位幸運得主，共致贈10幅書法、吉祥如意春聯數幅、12幅水墨畫與年曆等。</w:t>
      </w:r>
    </w:p>
    <w:p>
      <w:pPr>
        <w:spacing w:before="240" w:after="240"/>
      </w:pPr>
      <w:r>
        <w:t>    「想和大家一起同樂！」柯皓仁館長表示，圖書館每年都會舉辦歲末活動，帶來歡樂，希望藉此吸引學生參與活動、更認識圖書館，並舉行公開頒獎，表揚喜歡閱讀的學生，提升全校的閱讀風氣，期待明年能有更多學生一起來玩。</w:t>
      </w:r>
      <w:r>
        <w:br/>
      </w:r>
    </w:p>
    <w:p>
      <w:pPr>
        <w:spacing w:before="240" w:after="240"/>
        <w:jc w:val="right"/>
      </w:pPr>
      <w:bookmarkEnd w:id="10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11" w:name="13"/>
      <w:r>
        <w:rPr>
          <w:rFonts w:ascii="Times New Roman" w:eastAsia="Times New Roman" w:hAnsi="Times New Roman" w:cs="Times New Roman"/>
          <w:i w:val="0"/>
          <w:iCs w:val="0"/>
        </w:rPr>
        <w:t>圖書館臉書粉絲同樂會活動報導</w:t>
      </w:r>
    </w:p>
    <w:p/>
    <w:p>
      <w:pPr>
        <w:spacing w:before="240" w:after="240"/>
        <w:jc w:val="right"/>
      </w:pPr>
      <w:r>
        <w:t>推廣組 黃庭霈</w:t>
      </w:r>
    </w:p>
    <w:p>
      <w:pPr>
        <w:spacing w:before="240" w:after="240"/>
      </w:pPr>
      <w:r>
        <w:t>    為了歡慶總館臉書粉絲人數突破6000人，圖書館特別舉辦臉書粉絲同樂會，與粉絲們一同分享我們的喜悅！活動當天總館大門口洋溢著節慶的歡樂氣氛，館員們佈置了一整面的紅包牆，等待粉絲大駕光臨，體驗專屬於粉絲的紅包抽抽樂。活動在熱鬧的氣氛中登場，只要是總館臉書粉絲就可以抽一個紅包，憑紅包內的兌換券領取獎品。圖書館希望能貼近同學的日常生活，所以獎品包括了實用的行動電源、立體聲耳機、無線滑鼠、隨身碟，還有寒冬必備的造型保暖毯等等，引發現場同學的抽紅包熱潮！現場準備的200個紅包全數抽完，感謝粉絲們一直以來對圖書館臉書的支持！未來我們將會推出更多有趣的活動，請粉絲們持續關注總館臉書的最新動態喔！</w:t>
      </w:r>
    </w:p>
    <w:p>
      <w:pPr>
        <w:spacing w:before="240" w:after="240"/>
        <w:jc w:val="right"/>
      </w:pPr>
      <w:bookmarkEnd w:id="11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12" w:name="14"/>
      <w:r>
        <w:rPr>
          <w:rFonts w:ascii="Times New Roman" w:eastAsia="Times New Roman" w:hAnsi="Times New Roman" w:cs="Times New Roman"/>
          <w:i w:val="0"/>
          <w:iCs w:val="0"/>
        </w:rPr>
        <w:t>地理資源簡報競賽活動報導</w:t>
      </w:r>
    </w:p>
    <w:p/>
    <w:p>
      <w:pPr>
        <w:spacing w:before="240" w:after="240"/>
        <w:jc w:val="right"/>
      </w:pPr>
      <w:r>
        <w:t>林口分館 曾嬿容</w:t>
      </w:r>
    </w:p>
    <w:p>
      <w:pPr>
        <w:spacing w:before="240" w:after="240"/>
      </w:pPr>
      <w:r>
        <w:t>    林口分館103學年度上學期與北二區課程創新社群及僑先部地理科合作，共同舉辦地理資源簡報競賽（網址），以中國少數民族為題，讓參與比賽之同學製作海報與簡報，此次活動共有39組報名，205位同學參加。為使學生能充分認識此議題，本分館整理相關參考資源（網址）並開授資源介紹與簡報製作課程。</w:t>
      </w:r>
    </w:p>
    <w:p>
      <w:pPr>
        <w:spacing w:before="240" w:after="240"/>
      </w:pPr>
      <w:r>
        <w:t>    10月30日第一階段初賽－繪製海報與製作電腦簡報，經過多位地理科教師評審，11月18日公佈入選第二階段十組名單，並於本分館展示各組初賽海報。入選的十組經與授課教師討論修改簡報內容，於12月12日參加第二階段複賽，各組分別上台發表研究之主題與心得，以簡報內容、簡報技巧及台風三個面向進行評分。評定的名次於12月24日由僑先部部主任頒獎，為此活動劃下完美的句點。</w:t>
      </w:r>
    </w:p>
    <w:p>
      <w:pPr>
        <w:spacing w:before="240" w:after="240"/>
      </w:pPr>
      <w:r>
        <w:t>    此次活動，能確實結合教師教學、圖書館資源利用，以及學生學習，協助僑先部學生經由活動學習團隊合作、運用圖書資源、簡報製作與表達分享，提昇學科知識與資訊素養之能力。本分館期望未來能持續與教師合作類似活動，以深入支援課程教學，共同協助學生學習與活化運用知識。</w:t>
      </w:r>
    </w:p>
    <w:tbl>
      <w:tblPr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2"/>
        <w:gridCol w:w="32"/>
        <w:gridCol w:w="32"/>
        <w:gridCol w:w="32"/>
        <w:gridCol w:w="32"/>
      </w:tblGrid>
      <w:tr>
        <w:tblPrEx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spacing w:before="240" w:after="240"/>
      </w:pPr>
      <w:r>
        <w:t> </w:t>
      </w:r>
    </w:p>
    <w:p>
      <w:pPr>
        <w:spacing w:before="240" w:after="240"/>
        <w:jc w:val="right"/>
      </w:pPr>
      <w:bookmarkEnd w:id="12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13" w:name="15"/>
      <w:r>
        <w:rPr>
          <w:rFonts w:ascii="Times New Roman" w:eastAsia="Times New Roman" w:hAnsi="Times New Roman" w:cs="Times New Roman"/>
          <w:i w:val="0"/>
          <w:iCs w:val="0"/>
        </w:rPr>
        <w:t>1月份開放式課程(OCW)精選推薦—玩具與遊戲創意設計</w:t>
      </w:r>
    </w:p>
    <w:p/>
    <w:p>
      <w:pPr>
        <w:spacing w:before="240" w:after="240"/>
        <w:jc w:val="right"/>
      </w:pPr>
      <w:r>
        <w:t>系統組 林倩文</w:t>
      </w:r>
    </w:p>
    <w:p>
      <w:pPr>
        <w:spacing w:before="240" w:after="240"/>
      </w:pPr>
      <w:r>
        <w:t>    A+B=AB？A+B=X？如何把兩種截然不同的元素結合，創造出新型的玩意兒呢？如何將現有的產品精進，轉化成另一種新型創意的產品呢？本堂演講由巴白 山先生講授玩具與遊戲創意設計，透過現實生活中的創意商品或實際設計案例，呈現給觀眾創意思維的視野，有時候單單只是讓生活更好的理念，或是讓一件事情如 何變得更好的啟發點，都能夠開發出兼具創意與實用的物品喔！此外，逆向思考也是促進創意的方式，生活中所使用到的大大小小物品其實沒有什麼是固定形式的 呢，如果逆向思考則能打破形式的束縛！演講者也例舉了市面上已存在的商品，都是逆向思考的最好例證！創意和創造力是設計的原點，在聽完巴白山先生的演講之 後，是否也能激起更多設計的想法呢？（欲知詳細演說內容，請點課程網址：</w:t>
      </w:r>
      <w:bookmarkEnd w:id="13"/>
      <w:r>
        <w:fldChar w:fldCharType="begin"/>
      </w:r>
      <w:r>
        <w:instrText xml:space="preserve"> HYPERLINK "http://ocw.lib.ntnu.edu.tw/course/view.php?id=497" \t "_blank" </w:instrText>
      </w:r>
      <w:r>
        <w:fldChar w:fldCharType="separate"/>
      </w:r>
      <w:r>
        <w:rPr>
          <w:color w:val="0000EE"/>
          <w:u w:val="single" w:color="0000EE"/>
        </w:rPr>
        <w:t>http://ocw.lib.ntnu.edu.tw/course/view.php?id=497</w:t>
      </w:r>
      <w:r>
        <w:rPr>
          <w:color w:val="0000EE"/>
          <w:u w:val="single" w:color="0000EE"/>
        </w:rPr>
        <w:fldChar w:fldCharType="end"/>
      </w:r>
      <w:r>
        <w:t>）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numbering" Target="numbering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國立臺灣師範大學圖書館電子報系統</dc:title>
  <cp:revision>0</cp:revision>
</cp:coreProperties>
</file>